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763295911"/>
    <w:bookmarkEnd w:id="1"/>
    <w:p w14:paraId="3DA5D514" w14:textId="24DC1FD4" w:rsidR="00D54A36" w:rsidRDefault="00EC0BF9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object w:dxaOrig="10180" w:dyaOrig="14438" w14:anchorId="1EC77A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08.5pt;height:721.5pt" o:ole="">
            <v:imagedata r:id="rId8" o:title=""/>
          </v:shape>
          <o:OLEObject Type="Embed" ProgID="Word.Document.12" ShapeID="_x0000_i1032" DrawAspect="Content" ObjectID="_1763295930" r:id="rId9">
            <o:FieldCodes>\s</o:FieldCodes>
          </o:OLEObject>
        </w:object>
      </w:r>
      <w:r w:rsidR="00D54A36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195EA822" w14:textId="77777777" w:rsidR="00D54A36" w:rsidRDefault="00D54A36" w:rsidP="0037613F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2434D1" w14:textId="22A6DD89" w:rsidR="00974B0A" w:rsidRPr="00974B0A" w:rsidRDefault="00974B0A" w:rsidP="0037613F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974B0A">
        <w:rPr>
          <w:rFonts w:ascii="Times New Roman" w:hAnsi="Times New Roman" w:cs="Times New Roman"/>
          <w:sz w:val="32"/>
          <w:szCs w:val="32"/>
        </w:rPr>
        <w:t>Первоочередные задачи и основные направления деятельности МОБУ ДО ДДТ «Радуга» на 2023-2024 учебный год</w:t>
      </w:r>
    </w:p>
    <w:p w14:paraId="270AF804" w14:textId="77777777" w:rsidR="00974B0A" w:rsidRDefault="00974B0A" w:rsidP="0037613F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AD9785F" w14:textId="77777777" w:rsidR="00974B0A" w:rsidRDefault="00974B0A" w:rsidP="0037613F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c"/>
        <w:tblW w:w="9747" w:type="dxa"/>
        <w:tblLook w:val="04A0" w:firstRow="1" w:lastRow="0" w:firstColumn="1" w:lastColumn="0" w:noHBand="0" w:noVBand="1"/>
      </w:tblPr>
      <w:tblGrid>
        <w:gridCol w:w="5070"/>
        <w:gridCol w:w="2126"/>
        <w:gridCol w:w="2551"/>
      </w:tblGrid>
      <w:tr w:rsidR="00974B0A" w14:paraId="2758FC34" w14:textId="77777777" w:rsidTr="00974B0A">
        <w:tc>
          <w:tcPr>
            <w:tcW w:w="5070" w:type="dxa"/>
          </w:tcPr>
          <w:p w14:paraId="33EBBE93" w14:textId="77777777" w:rsidR="00974B0A" w:rsidRPr="00974B0A" w:rsidRDefault="00974B0A" w:rsidP="0037613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B0A">
              <w:rPr>
                <w:rFonts w:ascii="Times New Roman" w:hAnsi="Times New Roman"/>
                <w:b/>
                <w:sz w:val="24"/>
                <w:szCs w:val="24"/>
              </w:rPr>
              <w:t>Направления деятельности, мероприятия</w:t>
            </w:r>
          </w:p>
        </w:tc>
        <w:tc>
          <w:tcPr>
            <w:tcW w:w="2126" w:type="dxa"/>
          </w:tcPr>
          <w:p w14:paraId="75FAD867" w14:textId="77777777" w:rsidR="00974B0A" w:rsidRPr="00974B0A" w:rsidRDefault="00974B0A" w:rsidP="0037613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B0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14:paraId="334CE0CE" w14:textId="77777777" w:rsidR="00974B0A" w:rsidRPr="00974B0A" w:rsidRDefault="00974B0A" w:rsidP="0037613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B0A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74B0A" w14:paraId="665F5EB7" w14:textId="77777777" w:rsidTr="00974B0A">
        <w:tc>
          <w:tcPr>
            <w:tcW w:w="5070" w:type="dxa"/>
          </w:tcPr>
          <w:p w14:paraId="1BD027AA" w14:textId="77777777" w:rsidR="00974B0A" w:rsidRDefault="00974B0A" w:rsidP="00974B0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74B0A">
              <w:rPr>
                <w:rFonts w:ascii="Times New Roman" w:hAnsi="Times New Roman"/>
                <w:sz w:val="24"/>
                <w:szCs w:val="24"/>
              </w:rPr>
              <w:t>1. Корректировка учебного плана и образовательной программы</w:t>
            </w:r>
          </w:p>
        </w:tc>
        <w:tc>
          <w:tcPr>
            <w:tcW w:w="2126" w:type="dxa"/>
          </w:tcPr>
          <w:p w14:paraId="1B8E7742" w14:textId="77777777" w:rsidR="00974B0A" w:rsidRDefault="00974B0A" w:rsidP="0037613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B0A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551" w:type="dxa"/>
          </w:tcPr>
          <w:p w14:paraId="4381D1EE" w14:textId="77777777" w:rsidR="00974B0A" w:rsidRDefault="00974B0A" w:rsidP="0037613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</w:tc>
      </w:tr>
      <w:tr w:rsidR="00974B0A" w14:paraId="372805EC" w14:textId="77777777" w:rsidTr="00974B0A">
        <w:tc>
          <w:tcPr>
            <w:tcW w:w="5070" w:type="dxa"/>
          </w:tcPr>
          <w:p w14:paraId="73C188B7" w14:textId="77777777" w:rsidR="00974B0A" w:rsidRDefault="00974B0A" w:rsidP="00974B0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74B0A">
              <w:rPr>
                <w:rFonts w:ascii="Times New Roman" w:hAnsi="Times New Roman"/>
                <w:sz w:val="24"/>
                <w:szCs w:val="24"/>
              </w:rPr>
              <w:t>2. Корректировка и разработка дополнительных общеразвивающих программ, рабочих программ</w:t>
            </w:r>
          </w:p>
        </w:tc>
        <w:tc>
          <w:tcPr>
            <w:tcW w:w="2126" w:type="dxa"/>
          </w:tcPr>
          <w:p w14:paraId="62A6C672" w14:textId="77777777" w:rsidR="00974B0A" w:rsidRDefault="00974B0A" w:rsidP="0037613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B0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3317E7E5" w14:textId="77777777" w:rsidR="00974B0A" w:rsidRDefault="00974B0A" w:rsidP="0037613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</w:tc>
      </w:tr>
      <w:tr w:rsidR="00974B0A" w14:paraId="3CD6A2E5" w14:textId="77777777" w:rsidTr="00974B0A">
        <w:tc>
          <w:tcPr>
            <w:tcW w:w="5070" w:type="dxa"/>
          </w:tcPr>
          <w:p w14:paraId="1577FE63" w14:textId="77777777" w:rsidR="00974B0A" w:rsidRDefault="00974B0A" w:rsidP="00974B0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74B0A">
              <w:rPr>
                <w:rFonts w:ascii="Times New Roman" w:hAnsi="Times New Roman"/>
                <w:sz w:val="24"/>
                <w:szCs w:val="24"/>
              </w:rPr>
              <w:t xml:space="preserve">3. Оформление распорядительных документов </w:t>
            </w:r>
            <w:r w:rsidR="00C2656A">
              <w:rPr>
                <w:rFonts w:ascii="Times New Roman" w:hAnsi="Times New Roman"/>
                <w:sz w:val="24"/>
                <w:szCs w:val="24"/>
              </w:rPr>
              <w:t>по тарификации педагогов на 2023-2024</w:t>
            </w:r>
            <w:r w:rsidRPr="00974B0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6" w:type="dxa"/>
          </w:tcPr>
          <w:p w14:paraId="3766D2AA" w14:textId="77777777" w:rsidR="00974B0A" w:rsidRDefault="00974B0A" w:rsidP="0037613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B0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14:paraId="7EAC8E28" w14:textId="77777777" w:rsidR="00974B0A" w:rsidRDefault="00974B0A" w:rsidP="0037613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зам. по УВР, делопроизводитель</w:t>
            </w:r>
          </w:p>
        </w:tc>
      </w:tr>
      <w:tr w:rsidR="00974B0A" w14:paraId="0C851C60" w14:textId="77777777" w:rsidTr="00974B0A">
        <w:tc>
          <w:tcPr>
            <w:tcW w:w="5070" w:type="dxa"/>
          </w:tcPr>
          <w:p w14:paraId="11340988" w14:textId="77777777" w:rsidR="00974B0A" w:rsidRDefault="00974B0A" w:rsidP="00974B0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74B0A">
              <w:rPr>
                <w:rFonts w:ascii="Times New Roman" w:hAnsi="Times New Roman"/>
                <w:sz w:val="24"/>
                <w:szCs w:val="24"/>
              </w:rPr>
              <w:t>4. Составление и утвержд</w:t>
            </w:r>
            <w:r w:rsidR="00C2656A">
              <w:rPr>
                <w:rFonts w:ascii="Times New Roman" w:hAnsi="Times New Roman"/>
                <w:sz w:val="24"/>
                <w:szCs w:val="24"/>
              </w:rPr>
              <w:t>ение учебного расписания на 2023-2024</w:t>
            </w:r>
            <w:r w:rsidRPr="00974B0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6" w:type="dxa"/>
          </w:tcPr>
          <w:p w14:paraId="145E4DD2" w14:textId="77777777" w:rsidR="00974B0A" w:rsidRDefault="00974B0A" w:rsidP="0037613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B0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14:paraId="00DC3999" w14:textId="77777777" w:rsidR="00974B0A" w:rsidRDefault="00974B0A" w:rsidP="0037613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14:paraId="1B9A60ED" w14:textId="77777777" w:rsidR="00974B0A" w:rsidRDefault="00974B0A" w:rsidP="0037613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</w:tc>
      </w:tr>
    </w:tbl>
    <w:p w14:paraId="699E374C" w14:textId="77777777" w:rsidR="00974B0A" w:rsidRDefault="00974B0A" w:rsidP="0037613F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5BC4B71" w14:textId="77777777" w:rsidR="00E108AA" w:rsidRPr="00974B0A" w:rsidRDefault="00E108AA" w:rsidP="00E108AA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3A714B4" w14:textId="77777777" w:rsidR="00E108AA" w:rsidRPr="00974B0A" w:rsidRDefault="00E108AA" w:rsidP="00E108AA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BD21189" w14:textId="77777777" w:rsidR="00E108AA" w:rsidRPr="00974B0A" w:rsidRDefault="00E108AA" w:rsidP="00974B0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B0A">
        <w:rPr>
          <w:rFonts w:ascii="Times New Roman" w:hAnsi="Times New Roman" w:cs="Times New Roman"/>
          <w:sz w:val="24"/>
          <w:szCs w:val="24"/>
        </w:rPr>
        <w:t xml:space="preserve">Цель: Создание максимально благоприятных условий для развития познавательных способностей, удовлетворение интересов и склонностей обучающихся, профессионального самоопределения в социуме. </w:t>
      </w:r>
    </w:p>
    <w:p w14:paraId="380CE982" w14:textId="77777777" w:rsidR="00E108AA" w:rsidRPr="00974B0A" w:rsidRDefault="00E108AA" w:rsidP="00B600E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6F857" w14:textId="77777777" w:rsidR="00974B0A" w:rsidRDefault="00E108AA" w:rsidP="00974B0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B0A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14:paraId="235212D3" w14:textId="77777777" w:rsidR="00974B0A" w:rsidRDefault="00E108AA" w:rsidP="00974B0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B0A">
        <w:rPr>
          <w:rFonts w:ascii="Times New Roman" w:hAnsi="Times New Roman" w:cs="Times New Roman"/>
          <w:sz w:val="24"/>
          <w:szCs w:val="24"/>
        </w:rPr>
        <w:t xml:space="preserve">1. Создавать условия для обновления содержания и качества образования, удовлетворяющие современным требованиям социума; </w:t>
      </w:r>
    </w:p>
    <w:p w14:paraId="1EA8EDBD" w14:textId="77777777" w:rsidR="00974B0A" w:rsidRDefault="00E108AA" w:rsidP="00974B0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B0A">
        <w:rPr>
          <w:rFonts w:ascii="Times New Roman" w:hAnsi="Times New Roman" w:cs="Times New Roman"/>
          <w:sz w:val="24"/>
          <w:szCs w:val="24"/>
        </w:rPr>
        <w:t xml:space="preserve">2. </w:t>
      </w:r>
      <w:r w:rsidR="00974B0A" w:rsidRPr="00974B0A">
        <w:rPr>
          <w:rFonts w:ascii="Times New Roman" w:hAnsi="Times New Roman" w:cs="Times New Roman"/>
          <w:sz w:val="24"/>
          <w:szCs w:val="24"/>
        </w:rPr>
        <w:t>Совершенствовать нормативно-правовую базу</w:t>
      </w:r>
      <w:r w:rsidR="00974B0A">
        <w:rPr>
          <w:rFonts w:ascii="Times New Roman" w:hAnsi="Times New Roman" w:cs="Times New Roman"/>
          <w:sz w:val="24"/>
          <w:szCs w:val="24"/>
        </w:rPr>
        <w:t xml:space="preserve"> МОБУ ДО ДДТ «Радуга»</w:t>
      </w:r>
    </w:p>
    <w:p w14:paraId="51B53145" w14:textId="77777777" w:rsidR="00974B0A" w:rsidRDefault="00E108AA" w:rsidP="00974B0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B0A">
        <w:rPr>
          <w:rFonts w:ascii="Times New Roman" w:hAnsi="Times New Roman" w:cs="Times New Roman"/>
          <w:sz w:val="24"/>
          <w:szCs w:val="24"/>
        </w:rPr>
        <w:t xml:space="preserve">3. </w:t>
      </w:r>
      <w:r w:rsidR="00974B0A" w:rsidRPr="00974B0A">
        <w:rPr>
          <w:rFonts w:ascii="Times New Roman" w:hAnsi="Times New Roman" w:cs="Times New Roman"/>
          <w:sz w:val="24"/>
          <w:szCs w:val="24"/>
        </w:rPr>
        <w:t>Активно внедрять в образовательно-воспитательный процесс современные электронные образовательные технологии;</w:t>
      </w:r>
    </w:p>
    <w:p w14:paraId="2F2FF417" w14:textId="77777777" w:rsidR="00974B0A" w:rsidRDefault="00E108AA" w:rsidP="00974B0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B0A">
        <w:rPr>
          <w:rFonts w:ascii="Times New Roman" w:hAnsi="Times New Roman" w:cs="Times New Roman"/>
          <w:sz w:val="24"/>
          <w:szCs w:val="24"/>
        </w:rPr>
        <w:t xml:space="preserve">4. </w:t>
      </w:r>
      <w:r w:rsidR="00974B0A" w:rsidRPr="00974B0A">
        <w:rPr>
          <w:rFonts w:ascii="Times New Roman" w:hAnsi="Times New Roman" w:cs="Times New Roman"/>
          <w:sz w:val="24"/>
          <w:szCs w:val="24"/>
        </w:rPr>
        <w:t>Совершенствовать структуру и содержание методической работы, усиливать ее роль в формировании профессиональных качеств педагогических работников;</w:t>
      </w:r>
    </w:p>
    <w:p w14:paraId="5DB3EFE5" w14:textId="77777777" w:rsidR="00974B0A" w:rsidRDefault="00E108AA" w:rsidP="00974B0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B0A">
        <w:rPr>
          <w:rFonts w:ascii="Times New Roman" w:hAnsi="Times New Roman" w:cs="Times New Roman"/>
          <w:sz w:val="24"/>
          <w:szCs w:val="24"/>
        </w:rPr>
        <w:t xml:space="preserve">5. </w:t>
      </w:r>
      <w:r w:rsidR="00974B0A" w:rsidRPr="00974B0A">
        <w:rPr>
          <w:rFonts w:ascii="Times New Roman" w:hAnsi="Times New Roman" w:cs="Times New Roman"/>
          <w:sz w:val="24"/>
          <w:szCs w:val="24"/>
        </w:rPr>
        <w:t>Осуществлять обновление организационных форм и содержания обучения педагогических кадров через: - освоение педагогами дистанционных форм образования, включая Интернет-ресурсы; - совершенствование деятельности по поиску, обобщению и распространению лучших педагогических практик; - включение в инновационную деятельность;</w:t>
      </w:r>
    </w:p>
    <w:p w14:paraId="5B07005A" w14:textId="77777777" w:rsidR="00974B0A" w:rsidRDefault="00E108AA" w:rsidP="00974B0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B0A">
        <w:rPr>
          <w:rFonts w:ascii="Times New Roman" w:hAnsi="Times New Roman" w:cs="Times New Roman"/>
          <w:sz w:val="24"/>
          <w:szCs w:val="24"/>
        </w:rPr>
        <w:t xml:space="preserve">6. </w:t>
      </w:r>
      <w:r w:rsidR="00974B0A" w:rsidRPr="00974B0A">
        <w:rPr>
          <w:rFonts w:ascii="Times New Roman" w:hAnsi="Times New Roman" w:cs="Times New Roman"/>
          <w:sz w:val="24"/>
          <w:szCs w:val="24"/>
        </w:rPr>
        <w:t>Сохранить и продолжить систему социально</w:t>
      </w:r>
      <w:r w:rsidR="00974B0A">
        <w:rPr>
          <w:rFonts w:ascii="Times New Roman" w:hAnsi="Times New Roman" w:cs="Times New Roman"/>
          <w:sz w:val="24"/>
          <w:szCs w:val="24"/>
        </w:rPr>
        <w:t xml:space="preserve"> </w:t>
      </w:r>
      <w:r w:rsidR="00974B0A" w:rsidRPr="00974B0A">
        <w:rPr>
          <w:rFonts w:ascii="Times New Roman" w:hAnsi="Times New Roman" w:cs="Times New Roman"/>
          <w:sz w:val="24"/>
          <w:szCs w:val="24"/>
        </w:rPr>
        <w:t>- педагогического взаимодействия: родитель-обучающийся</w:t>
      </w:r>
      <w:r w:rsidR="00974B0A">
        <w:rPr>
          <w:rFonts w:ascii="Times New Roman" w:hAnsi="Times New Roman" w:cs="Times New Roman"/>
          <w:sz w:val="24"/>
          <w:szCs w:val="24"/>
        </w:rPr>
        <w:t xml:space="preserve"> - </w:t>
      </w:r>
      <w:r w:rsidR="00974B0A" w:rsidRPr="00974B0A">
        <w:rPr>
          <w:rFonts w:ascii="Times New Roman" w:hAnsi="Times New Roman" w:cs="Times New Roman"/>
          <w:sz w:val="24"/>
          <w:szCs w:val="24"/>
        </w:rPr>
        <w:t>педагог;</w:t>
      </w:r>
    </w:p>
    <w:p w14:paraId="36A56692" w14:textId="77777777" w:rsidR="00974B0A" w:rsidRDefault="00E108AA" w:rsidP="00974B0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B0A">
        <w:rPr>
          <w:rFonts w:ascii="Times New Roman" w:hAnsi="Times New Roman" w:cs="Times New Roman"/>
          <w:sz w:val="24"/>
          <w:szCs w:val="24"/>
        </w:rPr>
        <w:t xml:space="preserve">7. </w:t>
      </w:r>
      <w:r w:rsidR="00974B0A" w:rsidRPr="00974B0A">
        <w:rPr>
          <w:rFonts w:ascii="Times New Roman" w:hAnsi="Times New Roman" w:cs="Times New Roman"/>
          <w:sz w:val="24"/>
          <w:szCs w:val="24"/>
        </w:rPr>
        <w:t>Организовать внутренний контроль за качеством образовательной деятельности;</w:t>
      </w:r>
    </w:p>
    <w:p w14:paraId="025CBBC5" w14:textId="77777777" w:rsidR="00974B0A" w:rsidRDefault="00E108AA" w:rsidP="00974B0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B0A">
        <w:rPr>
          <w:rFonts w:ascii="Times New Roman" w:hAnsi="Times New Roman" w:cs="Times New Roman"/>
          <w:sz w:val="24"/>
          <w:szCs w:val="24"/>
        </w:rPr>
        <w:t xml:space="preserve">8. </w:t>
      </w:r>
      <w:r w:rsidR="00BD2453" w:rsidRPr="00974B0A">
        <w:rPr>
          <w:rFonts w:ascii="Times New Roman" w:hAnsi="Times New Roman" w:cs="Times New Roman"/>
          <w:sz w:val="24"/>
          <w:szCs w:val="24"/>
        </w:rPr>
        <w:t>Разработать образовательно-методические комплексы с учетом современных требований;</w:t>
      </w:r>
    </w:p>
    <w:p w14:paraId="3A9C280B" w14:textId="77777777" w:rsidR="000D6E0F" w:rsidRPr="00BD2453" w:rsidRDefault="00E108AA" w:rsidP="00BD245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B0A">
        <w:rPr>
          <w:rFonts w:ascii="Times New Roman" w:hAnsi="Times New Roman" w:cs="Times New Roman"/>
          <w:sz w:val="24"/>
          <w:szCs w:val="24"/>
        </w:rPr>
        <w:t xml:space="preserve">9. Выстроить систему взаимодействия с учеными ВУЗов с целью повышения качества научно-исследовательской работы. </w:t>
      </w:r>
    </w:p>
    <w:p w14:paraId="13B8FFAC" w14:textId="77777777" w:rsidR="000D6E0F" w:rsidRDefault="000D6E0F" w:rsidP="0037613F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353384" w14:textId="77777777" w:rsidR="00E108AA" w:rsidRDefault="00E108AA" w:rsidP="0037613F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c"/>
        <w:tblW w:w="11199" w:type="dxa"/>
        <w:tblInd w:w="-1026" w:type="dxa"/>
        <w:tblLook w:val="04A0" w:firstRow="1" w:lastRow="0" w:firstColumn="1" w:lastColumn="0" w:noHBand="0" w:noVBand="1"/>
      </w:tblPr>
      <w:tblGrid>
        <w:gridCol w:w="337"/>
        <w:gridCol w:w="4124"/>
        <w:gridCol w:w="2554"/>
        <w:gridCol w:w="1734"/>
        <w:gridCol w:w="2450"/>
      </w:tblGrid>
      <w:tr w:rsidR="00E108AA" w14:paraId="252FA732" w14:textId="77777777" w:rsidTr="0075289A">
        <w:tc>
          <w:tcPr>
            <w:tcW w:w="4461" w:type="dxa"/>
            <w:gridSpan w:val="2"/>
          </w:tcPr>
          <w:p w14:paraId="0306141E" w14:textId="77777777" w:rsidR="00E108AA" w:rsidRPr="001970DD" w:rsidRDefault="00E108AA" w:rsidP="0037613F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970DD">
              <w:rPr>
                <w:rFonts w:ascii="Times New Roman" w:hAnsi="Times New Roman"/>
              </w:rPr>
              <w:t>Механизм реализации</w:t>
            </w:r>
          </w:p>
        </w:tc>
        <w:tc>
          <w:tcPr>
            <w:tcW w:w="2554" w:type="dxa"/>
          </w:tcPr>
          <w:p w14:paraId="1B3E691D" w14:textId="77777777" w:rsidR="00E108AA" w:rsidRPr="001970DD" w:rsidRDefault="00E108AA" w:rsidP="0037613F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  <w:p w14:paraId="44534971" w14:textId="77777777" w:rsidR="00E108AA" w:rsidRPr="001970DD" w:rsidRDefault="00E108AA" w:rsidP="0037613F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970DD">
              <w:rPr>
                <w:rFonts w:ascii="Times New Roman" w:hAnsi="Times New Roman"/>
              </w:rPr>
              <w:t>Ответственный</w:t>
            </w:r>
          </w:p>
        </w:tc>
        <w:tc>
          <w:tcPr>
            <w:tcW w:w="1734" w:type="dxa"/>
          </w:tcPr>
          <w:p w14:paraId="4A353E9B" w14:textId="77777777" w:rsidR="00E108AA" w:rsidRPr="001970DD" w:rsidRDefault="00E108AA" w:rsidP="0037613F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970DD"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2450" w:type="dxa"/>
          </w:tcPr>
          <w:p w14:paraId="77AF8FE1" w14:textId="77777777" w:rsidR="00E108AA" w:rsidRPr="001970DD" w:rsidRDefault="00E108AA" w:rsidP="0037613F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970DD">
              <w:rPr>
                <w:rFonts w:ascii="Times New Roman" w:hAnsi="Times New Roman"/>
              </w:rPr>
              <w:t>Ожидаемый результат</w:t>
            </w:r>
          </w:p>
        </w:tc>
      </w:tr>
      <w:tr w:rsidR="00E108AA" w14:paraId="6E86E26E" w14:textId="77777777" w:rsidTr="00E108AA">
        <w:tc>
          <w:tcPr>
            <w:tcW w:w="11199" w:type="dxa"/>
            <w:gridSpan w:val="5"/>
          </w:tcPr>
          <w:p w14:paraId="302DF7C4" w14:textId="77777777" w:rsidR="00E108AA" w:rsidRPr="001970DD" w:rsidRDefault="00E108AA" w:rsidP="00E108AA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r w:rsidRPr="001970DD">
              <w:rPr>
                <w:rFonts w:ascii="Times New Roman" w:hAnsi="Times New Roman"/>
              </w:rPr>
              <w:t>I. ОБРАЗОВАТЕЛЬНАЯ ДЕЯТЕЛЬНОСТЬ</w:t>
            </w:r>
          </w:p>
        </w:tc>
      </w:tr>
      <w:tr w:rsidR="0075289A" w14:paraId="0A4106DF" w14:textId="77777777" w:rsidTr="0075289A">
        <w:tc>
          <w:tcPr>
            <w:tcW w:w="337" w:type="dxa"/>
          </w:tcPr>
          <w:p w14:paraId="47A99A0F" w14:textId="77777777" w:rsidR="00E108AA" w:rsidRPr="001970DD" w:rsidRDefault="00E108AA" w:rsidP="0037613F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970DD">
              <w:rPr>
                <w:rFonts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4124" w:type="dxa"/>
          </w:tcPr>
          <w:p w14:paraId="50881447" w14:textId="77777777" w:rsidR="00E108AA" w:rsidRPr="001970DD" w:rsidRDefault="00E108AA" w:rsidP="00E108AA">
            <w:pPr>
              <w:widowControl w:val="0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>• Организация набора в детские творческие объединения</w:t>
            </w:r>
          </w:p>
          <w:p w14:paraId="0F7ED80A" w14:textId="77777777" w:rsidR="00E108AA" w:rsidRPr="001970DD" w:rsidRDefault="00E108AA" w:rsidP="00E108AA">
            <w:pPr>
              <w:widowControl w:val="0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>• Формирование контингента обучающихся, оформление приказов на зачисление, мониторинг запросов учащихся и родителей</w:t>
            </w:r>
          </w:p>
          <w:p w14:paraId="1032AEDC" w14:textId="77777777" w:rsidR="00E108AA" w:rsidRPr="001970DD" w:rsidRDefault="00E108AA" w:rsidP="00E108AA">
            <w:pPr>
              <w:widowControl w:val="0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lastRenderedPageBreak/>
              <w:t>• Проведение родительских собраний в детских объединениях</w:t>
            </w:r>
          </w:p>
          <w:p w14:paraId="036ADC62" w14:textId="77777777" w:rsidR="00E108AA" w:rsidRPr="001970DD" w:rsidRDefault="00E108AA" w:rsidP="00E108AA">
            <w:pPr>
              <w:widowControl w:val="0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 xml:space="preserve"> • Организация режима учебных занятий. Составление расписание в соответствии с СанПиН и с учетом запроса детей и родителей (законных представителей)</w:t>
            </w:r>
          </w:p>
          <w:p w14:paraId="35954064" w14:textId="77777777" w:rsidR="00E108AA" w:rsidRPr="001970DD" w:rsidRDefault="00E108AA" w:rsidP="00E108AA">
            <w:pPr>
              <w:widowControl w:val="0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 xml:space="preserve"> • Итоговая аттестация по освоению дополнительных общеобразовательных программ учащимися </w:t>
            </w:r>
          </w:p>
          <w:p w14:paraId="39D41D49" w14:textId="77777777" w:rsidR="00E108AA" w:rsidRPr="001970DD" w:rsidRDefault="00E108AA" w:rsidP="00E108AA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r w:rsidRPr="001970DD">
              <w:rPr>
                <w:rFonts w:ascii="Times New Roman" w:hAnsi="Times New Roman"/>
              </w:rPr>
              <w:t>• Обмен опытом педагогической деятельности</w:t>
            </w:r>
          </w:p>
        </w:tc>
        <w:tc>
          <w:tcPr>
            <w:tcW w:w="2554" w:type="dxa"/>
          </w:tcPr>
          <w:p w14:paraId="19745502" w14:textId="77777777" w:rsidR="00E108AA" w:rsidRPr="001970DD" w:rsidRDefault="00E108AA" w:rsidP="0037613F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970DD">
              <w:rPr>
                <w:rFonts w:ascii="Times New Roman" w:hAnsi="Times New Roman"/>
                <w:bCs/>
                <w:lang w:eastAsia="ru-RU"/>
              </w:rPr>
              <w:lastRenderedPageBreak/>
              <w:t>Педагоги ДО</w:t>
            </w:r>
          </w:p>
          <w:p w14:paraId="1EEDFF40" w14:textId="77777777" w:rsidR="00E108AA" w:rsidRPr="001970DD" w:rsidRDefault="00E108AA" w:rsidP="0037613F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  <w:p w14:paraId="2B6605B4" w14:textId="77777777" w:rsidR="00E108AA" w:rsidRPr="001970DD" w:rsidRDefault="00E108AA" w:rsidP="0037613F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970DD">
              <w:rPr>
                <w:rFonts w:ascii="Times New Roman" w:hAnsi="Times New Roman"/>
                <w:bCs/>
                <w:lang w:eastAsia="ru-RU"/>
              </w:rPr>
              <w:t>Зам. по УВР</w:t>
            </w:r>
          </w:p>
        </w:tc>
        <w:tc>
          <w:tcPr>
            <w:tcW w:w="1734" w:type="dxa"/>
          </w:tcPr>
          <w:p w14:paraId="03F5A0DD" w14:textId="77777777" w:rsidR="00E108AA" w:rsidRPr="001970DD" w:rsidRDefault="00E108AA" w:rsidP="0037613F">
            <w:pPr>
              <w:widowControl w:val="0"/>
              <w:jc w:val="center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>Август – сентябрь</w:t>
            </w:r>
          </w:p>
          <w:p w14:paraId="0128E2EE" w14:textId="77777777" w:rsidR="00E108AA" w:rsidRPr="001970DD" w:rsidRDefault="00E108AA" w:rsidP="0037613F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1896711F" w14:textId="77777777" w:rsidR="00E108AA" w:rsidRPr="001970DD" w:rsidRDefault="00E108AA" w:rsidP="0037613F">
            <w:pPr>
              <w:widowControl w:val="0"/>
              <w:jc w:val="center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>Сентябрь</w:t>
            </w:r>
          </w:p>
          <w:p w14:paraId="5E7E6FA1" w14:textId="77777777" w:rsidR="00E108AA" w:rsidRPr="001970DD" w:rsidRDefault="00E108AA" w:rsidP="0037613F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338D4FC3" w14:textId="77777777" w:rsidR="00E108AA" w:rsidRPr="001970DD" w:rsidRDefault="00E108AA" w:rsidP="0037613F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4F39CCF2" w14:textId="77777777" w:rsidR="00E108AA" w:rsidRPr="001970DD" w:rsidRDefault="00E108AA" w:rsidP="0037613F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77784956" w14:textId="77777777" w:rsidR="001970DD" w:rsidRPr="001970DD" w:rsidRDefault="001970DD" w:rsidP="001970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>Сентябрь</w:t>
            </w:r>
          </w:p>
          <w:p w14:paraId="5CA257E2" w14:textId="77777777" w:rsidR="001970DD" w:rsidRPr="001970DD" w:rsidRDefault="001970DD" w:rsidP="0037613F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5B126BD1" w14:textId="77777777" w:rsidR="001970DD" w:rsidRPr="001970DD" w:rsidRDefault="001970DD" w:rsidP="001970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>Сентябрь</w:t>
            </w:r>
          </w:p>
          <w:p w14:paraId="6CBF0E49" w14:textId="77777777" w:rsidR="001970DD" w:rsidRPr="001970DD" w:rsidRDefault="001970DD" w:rsidP="0037613F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7893ECCB" w14:textId="77777777" w:rsidR="001970DD" w:rsidRPr="001970DD" w:rsidRDefault="001970DD" w:rsidP="0037613F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5DF025B3" w14:textId="77777777" w:rsidR="00E108AA" w:rsidRPr="001970DD" w:rsidRDefault="00E108AA" w:rsidP="0037613F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60E32AE7" w14:textId="77777777" w:rsidR="00E108AA" w:rsidRPr="001970DD" w:rsidRDefault="001970DD" w:rsidP="0037613F">
            <w:pPr>
              <w:widowControl w:val="0"/>
              <w:jc w:val="center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>Сентябрь , январь, май.</w:t>
            </w:r>
          </w:p>
          <w:p w14:paraId="05F1C8D2" w14:textId="77777777" w:rsidR="001970DD" w:rsidRPr="001970DD" w:rsidRDefault="001970DD" w:rsidP="0037613F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27B1DF28" w14:textId="77777777" w:rsidR="001970DD" w:rsidRPr="001970DD" w:rsidRDefault="001970DD" w:rsidP="0037613F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6DCAC437" w14:textId="77777777" w:rsidR="00E108AA" w:rsidRPr="001970DD" w:rsidRDefault="001970DD" w:rsidP="0037613F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970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50" w:type="dxa"/>
          </w:tcPr>
          <w:p w14:paraId="16D66526" w14:textId="77777777" w:rsidR="00E108AA" w:rsidRPr="001970DD" w:rsidRDefault="00E108AA" w:rsidP="00E108AA">
            <w:pPr>
              <w:widowControl w:val="0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lastRenderedPageBreak/>
              <w:t>• Рост численности учащихся в детских объединениях</w:t>
            </w:r>
          </w:p>
          <w:p w14:paraId="39F31D53" w14:textId="77777777" w:rsidR="00E108AA" w:rsidRPr="001970DD" w:rsidRDefault="00E108AA" w:rsidP="00E108AA">
            <w:pPr>
              <w:widowControl w:val="0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 xml:space="preserve">• Увеличение количества учащихся среднего и старшего </w:t>
            </w:r>
            <w:r w:rsidRPr="001970DD">
              <w:rPr>
                <w:rFonts w:ascii="Times New Roman" w:hAnsi="Times New Roman"/>
              </w:rPr>
              <w:lastRenderedPageBreak/>
              <w:t xml:space="preserve">школьного возраста </w:t>
            </w:r>
          </w:p>
          <w:p w14:paraId="3EB8CDAC" w14:textId="77777777" w:rsidR="00E108AA" w:rsidRPr="001970DD" w:rsidRDefault="00E108AA" w:rsidP="00E108AA">
            <w:pPr>
              <w:widowControl w:val="0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 xml:space="preserve">• Повышение уровня сохранности детей при переходе с одного года обучения на другой </w:t>
            </w:r>
          </w:p>
          <w:p w14:paraId="52B71520" w14:textId="77777777" w:rsidR="00E108AA" w:rsidRPr="001970DD" w:rsidRDefault="00E108AA" w:rsidP="00E108AA">
            <w:pPr>
              <w:widowControl w:val="0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 xml:space="preserve">• Повышение качества освоения дополнительных общеобразовательных общеразвивающих программ </w:t>
            </w:r>
          </w:p>
          <w:p w14:paraId="54B25E11" w14:textId="77777777" w:rsidR="00E108AA" w:rsidRPr="001970DD" w:rsidRDefault="00E108AA" w:rsidP="00E108AA">
            <w:pPr>
              <w:widowControl w:val="0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 xml:space="preserve">• Повышение количества участников исследовательской деятельности и уровня их достижений </w:t>
            </w:r>
          </w:p>
          <w:p w14:paraId="59CF8C2A" w14:textId="77777777" w:rsidR="00E108AA" w:rsidRPr="001970DD" w:rsidRDefault="00E108AA" w:rsidP="00E108AA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r w:rsidRPr="001970DD">
              <w:rPr>
                <w:rFonts w:ascii="Times New Roman" w:hAnsi="Times New Roman"/>
              </w:rPr>
              <w:t>• Повышение количества участников методических мероприятий</w:t>
            </w:r>
          </w:p>
        </w:tc>
      </w:tr>
      <w:tr w:rsidR="001970DD" w14:paraId="63DCE8D9" w14:textId="77777777" w:rsidTr="0075289A">
        <w:tc>
          <w:tcPr>
            <w:tcW w:w="337" w:type="dxa"/>
          </w:tcPr>
          <w:p w14:paraId="7BB143CB" w14:textId="77777777" w:rsidR="001970DD" w:rsidRPr="001970DD" w:rsidRDefault="001970DD" w:rsidP="0037613F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862" w:type="dxa"/>
            <w:gridSpan w:val="4"/>
          </w:tcPr>
          <w:p w14:paraId="5A82B815" w14:textId="77777777" w:rsidR="001970DD" w:rsidRPr="001970DD" w:rsidRDefault="001970DD" w:rsidP="001970DD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r w:rsidRPr="001970DD">
              <w:rPr>
                <w:rFonts w:ascii="Times New Roman" w:hAnsi="Times New Roman"/>
              </w:rPr>
              <w:t>II. ВОСПИТАТЕЛЬНАЯ ДЕЯТЕЛЬНОСТЬ</w:t>
            </w:r>
          </w:p>
        </w:tc>
      </w:tr>
      <w:tr w:rsidR="0075289A" w14:paraId="132D5A1A" w14:textId="77777777" w:rsidTr="0075289A">
        <w:tc>
          <w:tcPr>
            <w:tcW w:w="337" w:type="dxa"/>
          </w:tcPr>
          <w:p w14:paraId="2CDDCA43" w14:textId="77777777" w:rsidR="00E108AA" w:rsidRPr="001970DD" w:rsidRDefault="00E108AA" w:rsidP="0037613F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970DD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4124" w:type="dxa"/>
          </w:tcPr>
          <w:p w14:paraId="53A548BA" w14:textId="77777777" w:rsidR="001970DD" w:rsidRPr="001970DD" w:rsidRDefault="001970DD" w:rsidP="001970DD">
            <w:pPr>
              <w:widowControl w:val="0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 xml:space="preserve">• Разработка рабочих программ </w:t>
            </w:r>
          </w:p>
          <w:p w14:paraId="06E3DFFD" w14:textId="77777777" w:rsidR="001970DD" w:rsidRPr="001970DD" w:rsidRDefault="001970DD" w:rsidP="001970DD">
            <w:pPr>
              <w:widowControl w:val="0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>• Воспитательная работа в детских объединениях</w:t>
            </w:r>
          </w:p>
          <w:p w14:paraId="6F14AD45" w14:textId="77777777" w:rsidR="001970DD" w:rsidRPr="001970DD" w:rsidRDefault="001970DD" w:rsidP="001970DD">
            <w:pPr>
              <w:widowControl w:val="0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>• Организация культурно-досуговой деятельности учащихся в каникулярное время</w:t>
            </w:r>
          </w:p>
          <w:p w14:paraId="07483165" w14:textId="77777777" w:rsidR="001970DD" w:rsidRPr="001970DD" w:rsidRDefault="001970DD" w:rsidP="001970DD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r w:rsidRPr="001970DD">
              <w:rPr>
                <w:rFonts w:ascii="Times New Roman" w:hAnsi="Times New Roman"/>
              </w:rPr>
              <w:t xml:space="preserve"> • Работа с родителями (родительские собрания, открытые занятия.</w:t>
            </w:r>
          </w:p>
        </w:tc>
        <w:tc>
          <w:tcPr>
            <w:tcW w:w="2554" w:type="dxa"/>
          </w:tcPr>
          <w:p w14:paraId="779BB6F2" w14:textId="77777777" w:rsidR="001970DD" w:rsidRPr="001970DD" w:rsidRDefault="001970DD" w:rsidP="001970DD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734" w:type="dxa"/>
          </w:tcPr>
          <w:p w14:paraId="2BC65827" w14:textId="77777777" w:rsidR="001970DD" w:rsidRPr="001970DD" w:rsidRDefault="001970DD" w:rsidP="001970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 xml:space="preserve">В течение года </w:t>
            </w:r>
          </w:p>
          <w:p w14:paraId="73309BEB" w14:textId="77777777" w:rsidR="001970DD" w:rsidRPr="001970DD" w:rsidRDefault="001970DD" w:rsidP="001970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>Сентябрь-май</w:t>
            </w:r>
          </w:p>
          <w:p w14:paraId="2ADA78B7" w14:textId="77777777" w:rsidR="001970DD" w:rsidRPr="001970DD" w:rsidRDefault="001970DD" w:rsidP="001970DD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1A55BF27" w14:textId="77777777" w:rsidR="001970DD" w:rsidRPr="001970DD" w:rsidRDefault="001970DD" w:rsidP="001970DD">
            <w:pPr>
              <w:widowControl w:val="0"/>
              <w:jc w:val="center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>В период каникул</w:t>
            </w:r>
          </w:p>
          <w:p w14:paraId="6692F742" w14:textId="77777777" w:rsidR="00E108AA" w:rsidRPr="001970DD" w:rsidRDefault="001970DD" w:rsidP="001970DD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970DD">
              <w:rPr>
                <w:rFonts w:ascii="Times New Roman" w:hAnsi="Times New Roman"/>
              </w:rPr>
              <w:t xml:space="preserve"> В течение года</w:t>
            </w:r>
          </w:p>
        </w:tc>
        <w:tc>
          <w:tcPr>
            <w:tcW w:w="2450" w:type="dxa"/>
          </w:tcPr>
          <w:p w14:paraId="2F2492BE" w14:textId="77777777" w:rsidR="001970DD" w:rsidRPr="001970DD" w:rsidRDefault="001970DD" w:rsidP="001970DD">
            <w:pPr>
              <w:widowControl w:val="0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>• Улучшение воспитательной работы • Развитие коммуникативных умений, воспитание культуры поведения, общения и досуг</w:t>
            </w:r>
          </w:p>
          <w:p w14:paraId="291E4EDA" w14:textId="77777777" w:rsidR="001970DD" w:rsidRPr="001970DD" w:rsidRDefault="001970DD" w:rsidP="001970DD">
            <w:pPr>
              <w:widowControl w:val="0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 xml:space="preserve"> • Сохранность контингента учащихся</w:t>
            </w:r>
          </w:p>
          <w:p w14:paraId="0AC3D425" w14:textId="77777777" w:rsidR="001970DD" w:rsidRPr="001970DD" w:rsidRDefault="001970DD" w:rsidP="001970DD">
            <w:pPr>
              <w:widowControl w:val="0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 xml:space="preserve"> • Сплоченность детского коллектива</w:t>
            </w:r>
          </w:p>
          <w:p w14:paraId="15AE45D8" w14:textId="77777777" w:rsidR="001970DD" w:rsidRPr="001970DD" w:rsidRDefault="001970DD" w:rsidP="001970DD">
            <w:pPr>
              <w:widowControl w:val="0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>• Повышение мотивации к дальнейшему обучению</w:t>
            </w:r>
          </w:p>
          <w:p w14:paraId="59BA1DFF" w14:textId="77777777" w:rsidR="001970DD" w:rsidRPr="001970DD" w:rsidRDefault="001970DD" w:rsidP="001970DD">
            <w:pPr>
              <w:widowControl w:val="0"/>
              <w:rPr>
                <w:rFonts w:ascii="Times New Roman" w:hAnsi="Times New Roman"/>
              </w:rPr>
            </w:pPr>
            <w:r w:rsidRPr="001970DD">
              <w:rPr>
                <w:rFonts w:ascii="Times New Roman" w:hAnsi="Times New Roman"/>
              </w:rPr>
              <w:t xml:space="preserve"> • Повышения уровня мероприятия и др.)</w:t>
            </w:r>
          </w:p>
          <w:p w14:paraId="541DB81F" w14:textId="77777777" w:rsidR="00E108AA" w:rsidRPr="001970DD" w:rsidRDefault="001970DD" w:rsidP="001970DD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r w:rsidRPr="001970DD">
              <w:rPr>
                <w:rFonts w:ascii="Times New Roman" w:hAnsi="Times New Roman"/>
              </w:rPr>
              <w:t>• Увеличение числа детей</w:t>
            </w:r>
          </w:p>
        </w:tc>
      </w:tr>
      <w:tr w:rsidR="001970DD" w14:paraId="2876C738" w14:textId="77777777" w:rsidTr="0075289A">
        <w:tc>
          <w:tcPr>
            <w:tcW w:w="337" w:type="dxa"/>
          </w:tcPr>
          <w:p w14:paraId="4DE64CF2" w14:textId="77777777" w:rsidR="001970DD" w:rsidRPr="00E108AA" w:rsidRDefault="001970DD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62" w:type="dxa"/>
            <w:gridSpan w:val="4"/>
          </w:tcPr>
          <w:p w14:paraId="1722ADEB" w14:textId="77777777" w:rsidR="001970DD" w:rsidRPr="009E6E66" w:rsidRDefault="001970DD" w:rsidP="001970DD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r w:rsidRPr="009E6E66">
              <w:rPr>
                <w:rFonts w:ascii="Times New Roman" w:hAnsi="Times New Roman"/>
              </w:rPr>
              <w:t>III. ОРГАНИЗАЦИОННО-МАССОВАЯ ДЕЯТЕЛЬНОСТЬ</w:t>
            </w:r>
          </w:p>
        </w:tc>
      </w:tr>
      <w:tr w:rsidR="00E108AA" w14:paraId="1FDA4F1F" w14:textId="77777777" w:rsidTr="0075289A">
        <w:tc>
          <w:tcPr>
            <w:tcW w:w="337" w:type="dxa"/>
          </w:tcPr>
          <w:p w14:paraId="6FC587AE" w14:textId="77777777" w:rsidR="00E108AA" w:rsidRPr="00E108AA" w:rsidRDefault="0075289A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4" w:type="dxa"/>
          </w:tcPr>
          <w:p w14:paraId="07F32456" w14:textId="77777777" w:rsidR="001970DD" w:rsidRPr="009E6E66" w:rsidRDefault="001970DD" w:rsidP="001970DD">
            <w:pPr>
              <w:widowControl w:val="0"/>
              <w:rPr>
                <w:rFonts w:ascii="Times New Roman" w:hAnsi="Times New Roman"/>
              </w:rPr>
            </w:pPr>
            <w:r w:rsidRPr="009E6E66">
              <w:rPr>
                <w:rFonts w:ascii="Times New Roman" w:hAnsi="Times New Roman"/>
              </w:rPr>
              <w:t xml:space="preserve">• Организация и проведение массовых мероприятий с учащимися общеобразовательных организаций </w:t>
            </w:r>
          </w:p>
          <w:p w14:paraId="15C5B01E" w14:textId="77777777" w:rsidR="001970DD" w:rsidRPr="009E6E66" w:rsidRDefault="001970DD" w:rsidP="001970DD">
            <w:pPr>
              <w:widowControl w:val="0"/>
              <w:rPr>
                <w:rFonts w:ascii="Times New Roman" w:hAnsi="Times New Roman"/>
              </w:rPr>
            </w:pPr>
            <w:r w:rsidRPr="009E6E66">
              <w:rPr>
                <w:rFonts w:ascii="Times New Roman" w:hAnsi="Times New Roman"/>
              </w:rPr>
              <w:t xml:space="preserve">• Участие в мероприятиях различного уровня (городские, республиканские, Всероссийские, Международные) </w:t>
            </w:r>
          </w:p>
          <w:p w14:paraId="5C021D34" w14:textId="77777777" w:rsidR="001970DD" w:rsidRPr="009E6E66" w:rsidRDefault="001970DD" w:rsidP="001970DD">
            <w:pPr>
              <w:widowControl w:val="0"/>
              <w:rPr>
                <w:rFonts w:ascii="Times New Roman" w:hAnsi="Times New Roman"/>
              </w:rPr>
            </w:pPr>
            <w:r w:rsidRPr="009E6E66">
              <w:rPr>
                <w:rFonts w:ascii="Times New Roman" w:hAnsi="Times New Roman"/>
              </w:rPr>
              <w:t xml:space="preserve">• Реализация мероприятий, проводимых совместно с другими ведомствами </w:t>
            </w:r>
          </w:p>
          <w:p w14:paraId="58273778" w14:textId="77777777" w:rsidR="00E108AA" w:rsidRPr="009E6E66" w:rsidRDefault="001970DD" w:rsidP="009E6E66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r w:rsidRPr="009E6E66">
              <w:rPr>
                <w:rFonts w:ascii="Times New Roman" w:hAnsi="Times New Roman"/>
              </w:rPr>
              <w:t xml:space="preserve">• Организация массовых мероприятий для обучающихся </w:t>
            </w:r>
            <w:r w:rsidR="00926096">
              <w:rPr>
                <w:rFonts w:ascii="Times New Roman" w:hAnsi="Times New Roman"/>
              </w:rPr>
              <w:t>ДДТ «Радуга»</w:t>
            </w:r>
          </w:p>
        </w:tc>
        <w:tc>
          <w:tcPr>
            <w:tcW w:w="2554" w:type="dxa"/>
          </w:tcPr>
          <w:p w14:paraId="7387DFCA" w14:textId="77777777" w:rsidR="00926096" w:rsidRDefault="009E6E66" w:rsidP="0037613F">
            <w:pPr>
              <w:widowControl w:val="0"/>
              <w:jc w:val="center"/>
              <w:rPr>
                <w:rFonts w:ascii="Times New Roman" w:hAnsi="Times New Roman"/>
              </w:rPr>
            </w:pPr>
            <w:r w:rsidRPr="009E6E66">
              <w:rPr>
                <w:rFonts w:ascii="Times New Roman" w:hAnsi="Times New Roman"/>
              </w:rPr>
              <w:t>Педагоги</w:t>
            </w:r>
          </w:p>
          <w:p w14:paraId="3EA1497C" w14:textId="77777777" w:rsidR="00E108AA" w:rsidRPr="009E6E66" w:rsidRDefault="009E6E66" w:rsidP="0037613F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9E6E66">
              <w:rPr>
                <w:rFonts w:ascii="Times New Roman" w:hAnsi="Times New Roman"/>
              </w:rPr>
              <w:t>организаторы</w:t>
            </w:r>
          </w:p>
        </w:tc>
        <w:tc>
          <w:tcPr>
            <w:tcW w:w="1734" w:type="dxa"/>
          </w:tcPr>
          <w:p w14:paraId="4C8CF2B0" w14:textId="77777777" w:rsidR="00E108AA" w:rsidRPr="009E6E66" w:rsidRDefault="009E6E66" w:rsidP="0037613F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9E6E6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50" w:type="dxa"/>
          </w:tcPr>
          <w:p w14:paraId="56471F34" w14:textId="77777777" w:rsidR="009E6E66" w:rsidRPr="009E6E66" w:rsidRDefault="009E6E66" w:rsidP="009E6E66">
            <w:pPr>
              <w:widowControl w:val="0"/>
              <w:rPr>
                <w:rFonts w:ascii="Times New Roman" w:hAnsi="Times New Roman"/>
              </w:rPr>
            </w:pPr>
            <w:r w:rsidRPr="009E6E66">
              <w:rPr>
                <w:rFonts w:ascii="Times New Roman" w:hAnsi="Times New Roman"/>
              </w:rPr>
              <w:t>•Повышение качества освоения программ</w:t>
            </w:r>
          </w:p>
          <w:p w14:paraId="018502DC" w14:textId="77777777" w:rsidR="009E6E66" w:rsidRPr="009E6E66" w:rsidRDefault="009E6E66" w:rsidP="009E6E66">
            <w:pPr>
              <w:widowControl w:val="0"/>
              <w:rPr>
                <w:rFonts w:ascii="Times New Roman" w:hAnsi="Times New Roman"/>
              </w:rPr>
            </w:pPr>
            <w:r w:rsidRPr="009E6E66">
              <w:rPr>
                <w:rFonts w:ascii="Times New Roman" w:hAnsi="Times New Roman"/>
              </w:rPr>
              <w:t>• Организация содержательного досуга детей и подростков</w:t>
            </w:r>
          </w:p>
          <w:p w14:paraId="66CB53CA" w14:textId="77777777" w:rsidR="009E6E66" w:rsidRPr="009E6E66" w:rsidRDefault="009E6E66" w:rsidP="009E6E66">
            <w:pPr>
              <w:widowControl w:val="0"/>
              <w:rPr>
                <w:rFonts w:ascii="Times New Roman" w:hAnsi="Times New Roman"/>
              </w:rPr>
            </w:pPr>
            <w:r w:rsidRPr="009E6E66">
              <w:rPr>
                <w:rFonts w:ascii="Times New Roman" w:hAnsi="Times New Roman"/>
              </w:rPr>
              <w:t>• Внедрение новых форм организации и проведения массовых мероприятий</w:t>
            </w:r>
          </w:p>
          <w:p w14:paraId="215A4A1F" w14:textId="77777777" w:rsidR="00E108AA" w:rsidRPr="009E6E66" w:rsidRDefault="009E6E66" w:rsidP="009E6E66">
            <w:pPr>
              <w:widowControl w:val="0"/>
              <w:rPr>
                <w:rFonts w:ascii="Times New Roman" w:hAnsi="Times New Roman"/>
                <w:bCs/>
                <w:lang w:eastAsia="ru-RU"/>
              </w:rPr>
            </w:pPr>
            <w:r w:rsidRPr="009E6E66">
              <w:rPr>
                <w:rFonts w:ascii="Times New Roman" w:hAnsi="Times New Roman"/>
              </w:rPr>
              <w:t xml:space="preserve">• Повышение уровня достижений учащихся </w:t>
            </w:r>
          </w:p>
        </w:tc>
      </w:tr>
      <w:tr w:rsidR="0075289A" w14:paraId="3A304072" w14:textId="77777777" w:rsidTr="00974B0A">
        <w:tc>
          <w:tcPr>
            <w:tcW w:w="337" w:type="dxa"/>
          </w:tcPr>
          <w:p w14:paraId="151A1329" w14:textId="77777777" w:rsidR="0075289A" w:rsidRPr="00E108AA" w:rsidRDefault="0075289A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62" w:type="dxa"/>
            <w:gridSpan w:val="4"/>
          </w:tcPr>
          <w:p w14:paraId="245DB688" w14:textId="77777777" w:rsidR="0075289A" w:rsidRPr="0075289A" w:rsidRDefault="0075289A" w:rsidP="0037613F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5289A">
              <w:rPr>
                <w:rFonts w:ascii="Times New Roman" w:hAnsi="Times New Roman"/>
              </w:rPr>
              <w:t>IV. НАУЧНО-ИССЛЕДОВАТЕЛЬСКАЯ И ИННОВАЦИОННАЯ ДЕЯТЕЛЬНОСТЬ</w:t>
            </w:r>
          </w:p>
        </w:tc>
      </w:tr>
      <w:tr w:rsidR="00E108AA" w14:paraId="27F40A99" w14:textId="77777777" w:rsidTr="0075289A">
        <w:trPr>
          <w:trHeight w:val="136"/>
        </w:trPr>
        <w:tc>
          <w:tcPr>
            <w:tcW w:w="337" w:type="dxa"/>
          </w:tcPr>
          <w:p w14:paraId="6825225D" w14:textId="77777777" w:rsidR="00E108AA" w:rsidRPr="00E108AA" w:rsidRDefault="0075289A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4" w:type="dxa"/>
          </w:tcPr>
          <w:p w14:paraId="73A43887" w14:textId="77777777" w:rsidR="009E6E66" w:rsidRPr="0075289A" w:rsidRDefault="009E6E66" w:rsidP="009E6E66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 xml:space="preserve">• Организация участия учащихся в научных выставках, конференциях, конкурсах различного уровня </w:t>
            </w:r>
          </w:p>
          <w:p w14:paraId="7E197EB6" w14:textId="77777777" w:rsidR="00E108AA" w:rsidRPr="0075289A" w:rsidRDefault="009E6E66" w:rsidP="009E6E66">
            <w:pPr>
              <w:widowContro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5289A">
              <w:rPr>
                <w:rFonts w:ascii="Times New Roman" w:hAnsi="Times New Roman"/>
              </w:rPr>
              <w:t xml:space="preserve">• Организация инновационной </w:t>
            </w:r>
            <w:r w:rsidRPr="0075289A">
              <w:rPr>
                <w:rFonts w:ascii="Times New Roman" w:hAnsi="Times New Roman"/>
              </w:rPr>
              <w:lastRenderedPageBreak/>
              <w:t>деятельности по следующим направлениям: - в рамках реализации национального проекта «Образование» («Успех каждого», «Учитель будущего», «Современная школа», «Цифровая образовательная среда»)</w:t>
            </w:r>
          </w:p>
          <w:p w14:paraId="331F0D12" w14:textId="77777777" w:rsidR="009E6E66" w:rsidRPr="0075289A" w:rsidRDefault="009E6E66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</w:tcPr>
          <w:p w14:paraId="4945363E" w14:textId="77777777" w:rsidR="00E108AA" w:rsidRPr="0075289A" w:rsidRDefault="00E108AA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14:paraId="7F3EC608" w14:textId="77777777" w:rsidR="00E108AA" w:rsidRPr="0075289A" w:rsidRDefault="009E6E66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5289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50" w:type="dxa"/>
          </w:tcPr>
          <w:p w14:paraId="2640151F" w14:textId="77777777" w:rsidR="0075289A" w:rsidRPr="0075289A" w:rsidRDefault="0075289A" w:rsidP="0075289A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 xml:space="preserve">• Формирование инновационной культуры педагогов </w:t>
            </w:r>
          </w:p>
          <w:p w14:paraId="0377159D" w14:textId="77777777" w:rsidR="0075289A" w:rsidRPr="0075289A" w:rsidRDefault="0075289A" w:rsidP="0075289A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 xml:space="preserve">• Развитие навыков </w:t>
            </w:r>
            <w:r w:rsidRPr="0075289A">
              <w:rPr>
                <w:rFonts w:ascii="Times New Roman" w:hAnsi="Times New Roman"/>
              </w:rPr>
              <w:lastRenderedPageBreak/>
              <w:t xml:space="preserve">исследовательской деятельности учащихся • Повышение исследовательской культуры учащихся </w:t>
            </w:r>
          </w:p>
          <w:p w14:paraId="0A84E93A" w14:textId="77777777" w:rsidR="00E108AA" w:rsidRPr="0075289A" w:rsidRDefault="0075289A" w:rsidP="0075289A">
            <w:pPr>
              <w:widowContro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5289A">
              <w:rPr>
                <w:rFonts w:ascii="Times New Roman" w:hAnsi="Times New Roman"/>
              </w:rPr>
              <w:t>• Повышение методической и аналитической культуры педагогов</w:t>
            </w:r>
          </w:p>
        </w:tc>
      </w:tr>
      <w:tr w:rsidR="0075289A" w14:paraId="61F72E2C" w14:textId="77777777" w:rsidTr="00974B0A">
        <w:trPr>
          <w:trHeight w:val="136"/>
        </w:trPr>
        <w:tc>
          <w:tcPr>
            <w:tcW w:w="337" w:type="dxa"/>
          </w:tcPr>
          <w:p w14:paraId="58474FB8" w14:textId="77777777" w:rsidR="0075289A" w:rsidRDefault="0075289A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62" w:type="dxa"/>
            <w:gridSpan w:val="4"/>
          </w:tcPr>
          <w:p w14:paraId="42CA3244" w14:textId="77777777" w:rsidR="0075289A" w:rsidRPr="0075289A" w:rsidRDefault="0075289A" w:rsidP="0075289A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>V. МЕТОДИЧЕСКОЕ ОБЕСПЕЧЕНИЕ ОБРАЗОВАТЕЛЬНОГО ПРОЦЕССА</w:t>
            </w:r>
          </w:p>
        </w:tc>
      </w:tr>
      <w:tr w:rsidR="0075289A" w14:paraId="7E476AEE" w14:textId="77777777" w:rsidTr="0075289A">
        <w:trPr>
          <w:trHeight w:val="136"/>
        </w:trPr>
        <w:tc>
          <w:tcPr>
            <w:tcW w:w="337" w:type="dxa"/>
          </w:tcPr>
          <w:p w14:paraId="62B33529" w14:textId="77777777" w:rsidR="0075289A" w:rsidRDefault="0075289A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4" w:type="dxa"/>
          </w:tcPr>
          <w:p w14:paraId="100B444F" w14:textId="77777777" w:rsidR="0075289A" w:rsidRPr="0075289A" w:rsidRDefault="0075289A" w:rsidP="0075289A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 xml:space="preserve">• Изучение, формирование и распространение результативного педагогического опыта педагогических работников </w:t>
            </w:r>
          </w:p>
          <w:p w14:paraId="1B483915" w14:textId="77777777" w:rsidR="0075289A" w:rsidRPr="0075289A" w:rsidRDefault="0075289A" w:rsidP="009E6E66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 xml:space="preserve"> • Обеспечение работы педагогического коллектива по единой методической теме</w:t>
            </w:r>
          </w:p>
          <w:p w14:paraId="3CC29ED0" w14:textId="77777777" w:rsidR="0075289A" w:rsidRPr="0075289A" w:rsidRDefault="0075289A" w:rsidP="009E6E66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 xml:space="preserve"> • Информационно-методическое обеспечен</w:t>
            </w:r>
            <w:r>
              <w:rPr>
                <w:rFonts w:ascii="Times New Roman" w:hAnsi="Times New Roman"/>
              </w:rPr>
              <w:t>ие образовательного процесса в  ДО</w:t>
            </w:r>
          </w:p>
          <w:p w14:paraId="115376A5" w14:textId="77777777" w:rsidR="0075289A" w:rsidRPr="0075289A" w:rsidRDefault="0075289A" w:rsidP="009E6E66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>• Создание различных видов информационнометодической продукции, способствующей распространению методических знаний</w:t>
            </w:r>
          </w:p>
          <w:p w14:paraId="49FB4CB1" w14:textId="77777777" w:rsidR="0075289A" w:rsidRPr="0075289A" w:rsidRDefault="0075289A" w:rsidP="009E6E66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>• Проведение консультативных мероприятий по повышению общепедагог</w:t>
            </w:r>
            <w:r>
              <w:rPr>
                <w:rFonts w:ascii="Times New Roman" w:hAnsi="Times New Roman"/>
              </w:rPr>
              <w:t>ического мастерства сотрудников ДО</w:t>
            </w:r>
          </w:p>
          <w:p w14:paraId="48B9F758" w14:textId="77777777" w:rsidR="0075289A" w:rsidRPr="0075289A" w:rsidRDefault="0075289A" w:rsidP="009E6E66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>• Программно-методическое обеспечен</w:t>
            </w:r>
            <w:r>
              <w:rPr>
                <w:rFonts w:ascii="Times New Roman" w:hAnsi="Times New Roman"/>
              </w:rPr>
              <w:t>ие образовательного процесса в  ДО</w:t>
            </w:r>
          </w:p>
          <w:p w14:paraId="2152CB07" w14:textId="77777777" w:rsidR="0075289A" w:rsidRPr="0075289A" w:rsidRDefault="0075289A" w:rsidP="009E6E66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 xml:space="preserve">• Организация мониторинга эффективности реализации образовательных программ </w:t>
            </w:r>
          </w:p>
        </w:tc>
        <w:tc>
          <w:tcPr>
            <w:tcW w:w="2554" w:type="dxa"/>
          </w:tcPr>
          <w:p w14:paraId="0043A024" w14:textId="77777777" w:rsidR="0075289A" w:rsidRPr="0075289A" w:rsidRDefault="0075289A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14:paraId="3D633B54" w14:textId="77777777" w:rsidR="0075289A" w:rsidRPr="0075289A" w:rsidRDefault="0075289A" w:rsidP="0037613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</w:tcPr>
          <w:p w14:paraId="22E7CC7A" w14:textId="77777777" w:rsidR="0075289A" w:rsidRPr="0075289A" w:rsidRDefault="0075289A" w:rsidP="0075289A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 xml:space="preserve">• Активизация деятельности педагогов по представлению педагогических идей и инновационных разработок </w:t>
            </w:r>
          </w:p>
          <w:p w14:paraId="319C26B5" w14:textId="77777777" w:rsidR="0075289A" w:rsidRPr="0075289A" w:rsidRDefault="0075289A" w:rsidP="0075289A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 xml:space="preserve">• Повышение проектной культуры и творческой активности педагогов </w:t>
            </w:r>
          </w:p>
          <w:p w14:paraId="4E85C50B" w14:textId="77777777" w:rsidR="0075289A" w:rsidRPr="0075289A" w:rsidRDefault="0075289A" w:rsidP="0075289A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 xml:space="preserve">• Повышение уровня педагогического мастерства педагогических работников </w:t>
            </w:r>
          </w:p>
          <w:p w14:paraId="7CE52849" w14:textId="77777777" w:rsidR="0075289A" w:rsidRPr="0075289A" w:rsidRDefault="0075289A" w:rsidP="0075289A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>• Обновление профессиональных компетенций педагогов</w:t>
            </w:r>
          </w:p>
        </w:tc>
      </w:tr>
      <w:tr w:rsidR="0075289A" w14:paraId="5FCDC3AA" w14:textId="77777777" w:rsidTr="00974B0A">
        <w:trPr>
          <w:trHeight w:val="136"/>
        </w:trPr>
        <w:tc>
          <w:tcPr>
            <w:tcW w:w="337" w:type="dxa"/>
          </w:tcPr>
          <w:p w14:paraId="14DE3AC1" w14:textId="77777777" w:rsidR="0075289A" w:rsidRDefault="0075289A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62" w:type="dxa"/>
            <w:gridSpan w:val="4"/>
          </w:tcPr>
          <w:p w14:paraId="2C80AF31" w14:textId="77777777" w:rsidR="0075289A" w:rsidRPr="0075289A" w:rsidRDefault="0075289A" w:rsidP="0075289A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>VI. РАЗРАБОТКА НОРМАТИВНО-ПРАВОВЫХ ДОКУМЕНТОВ</w:t>
            </w:r>
          </w:p>
        </w:tc>
      </w:tr>
      <w:tr w:rsidR="0075289A" w14:paraId="78DA9DB5" w14:textId="77777777" w:rsidTr="0075289A">
        <w:trPr>
          <w:trHeight w:val="136"/>
        </w:trPr>
        <w:tc>
          <w:tcPr>
            <w:tcW w:w="337" w:type="dxa"/>
          </w:tcPr>
          <w:p w14:paraId="73D83AEE" w14:textId="77777777" w:rsidR="0075289A" w:rsidRDefault="0075289A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4" w:type="dxa"/>
          </w:tcPr>
          <w:p w14:paraId="4959A510" w14:textId="77777777" w:rsidR="0075289A" w:rsidRPr="0075289A" w:rsidRDefault="0075289A" w:rsidP="009E6E66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 xml:space="preserve">• Подготовка приказов, инструкций </w:t>
            </w:r>
          </w:p>
          <w:p w14:paraId="0F1E202C" w14:textId="77777777" w:rsidR="0075289A" w:rsidRPr="0075289A" w:rsidRDefault="0075289A" w:rsidP="009E6E66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 xml:space="preserve">• Разработка должностных инструкций </w:t>
            </w:r>
          </w:p>
          <w:p w14:paraId="11C4E4CB" w14:textId="77777777" w:rsidR="0075289A" w:rsidRPr="0075289A" w:rsidRDefault="0075289A" w:rsidP="009E6E66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>• Разработка положений массовых мероприятий Республиканск</w:t>
            </w:r>
            <w:r w:rsidR="00BD2453">
              <w:rPr>
                <w:rFonts w:ascii="Times New Roman" w:hAnsi="Times New Roman"/>
              </w:rPr>
              <w:t xml:space="preserve">их конкурсов, фестивалей на 2023-2024 </w:t>
            </w:r>
            <w:r w:rsidRPr="0075289A">
              <w:rPr>
                <w:rFonts w:ascii="Times New Roman" w:hAnsi="Times New Roman"/>
              </w:rPr>
              <w:t xml:space="preserve">уч.год </w:t>
            </w:r>
          </w:p>
          <w:p w14:paraId="498A0B0C" w14:textId="77777777" w:rsidR="0075289A" w:rsidRPr="0075289A" w:rsidRDefault="0075289A" w:rsidP="009E6E66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>• Разработка нормативно-правовой базы</w:t>
            </w:r>
          </w:p>
        </w:tc>
        <w:tc>
          <w:tcPr>
            <w:tcW w:w="2554" w:type="dxa"/>
          </w:tcPr>
          <w:p w14:paraId="4FD6BA41" w14:textId="77777777" w:rsidR="0075289A" w:rsidRPr="0075289A" w:rsidRDefault="0075289A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14:paraId="7BB422DB" w14:textId="77777777" w:rsidR="0075289A" w:rsidRPr="0075289A" w:rsidRDefault="0075289A" w:rsidP="0037613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>В течение года Сентябрь-декабрь</w:t>
            </w:r>
          </w:p>
        </w:tc>
        <w:tc>
          <w:tcPr>
            <w:tcW w:w="2450" w:type="dxa"/>
          </w:tcPr>
          <w:p w14:paraId="48AA2431" w14:textId="77777777" w:rsidR="0075289A" w:rsidRPr="0075289A" w:rsidRDefault="0075289A" w:rsidP="0075289A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 xml:space="preserve">Совершенствование образовательного процесса </w:t>
            </w:r>
          </w:p>
          <w:p w14:paraId="423B56B9" w14:textId="77777777" w:rsidR="0075289A" w:rsidRPr="0075289A" w:rsidRDefault="0075289A" w:rsidP="0075289A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 xml:space="preserve">• Совершенствование форм проведения массовых мероприятий • Совершенствование нормативноправовой базы </w:t>
            </w:r>
          </w:p>
          <w:p w14:paraId="797AD8C3" w14:textId="77777777" w:rsidR="0075289A" w:rsidRPr="0075289A" w:rsidRDefault="0075289A" w:rsidP="0075289A">
            <w:pPr>
              <w:widowControl w:val="0"/>
              <w:rPr>
                <w:rFonts w:ascii="Times New Roman" w:hAnsi="Times New Roman"/>
              </w:rPr>
            </w:pPr>
            <w:r w:rsidRPr="0075289A">
              <w:rPr>
                <w:rFonts w:ascii="Times New Roman" w:hAnsi="Times New Roman"/>
              </w:rPr>
              <w:t>• Совершенствование внутренней системы оценки качества образования</w:t>
            </w:r>
          </w:p>
        </w:tc>
      </w:tr>
      <w:tr w:rsidR="0075289A" w14:paraId="2F2804F3" w14:textId="77777777" w:rsidTr="0075289A">
        <w:trPr>
          <w:trHeight w:val="136"/>
        </w:trPr>
        <w:tc>
          <w:tcPr>
            <w:tcW w:w="337" w:type="dxa"/>
          </w:tcPr>
          <w:p w14:paraId="75E1261B" w14:textId="77777777" w:rsidR="0075289A" w:rsidRDefault="0075289A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</w:tcPr>
          <w:p w14:paraId="597FD5AA" w14:textId="77777777" w:rsidR="0075289A" w:rsidRPr="00BD2453" w:rsidRDefault="00BD2453" w:rsidP="009E6E66">
            <w:pPr>
              <w:widowControl w:val="0"/>
              <w:rPr>
                <w:rFonts w:ascii="Times New Roman" w:hAnsi="Times New Roman"/>
              </w:rPr>
            </w:pPr>
            <w:r w:rsidRPr="00BD2453">
              <w:rPr>
                <w:rFonts w:ascii="Times New Roman" w:hAnsi="Times New Roman"/>
              </w:rPr>
              <w:t>VII. РАБОТА С КАДРАМИ</w:t>
            </w:r>
          </w:p>
        </w:tc>
        <w:tc>
          <w:tcPr>
            <w:tcW w:w="2554" w:type="dxa"/>
          </w:tcPr>
          <w:p w14:paraId="1834BE57" w14:textId="77777777" w:rsidR="0075289A" w:rsidRPr="0075289A" w:rsidRDefault="0075289A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14:paraId="3A76D271" w14:textId="77777777" w:rsidR="0075289A" w:rsidRPr="0075289A" w:rsidRDefault="0075289A" w:rsidP="0037613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</w:tcPr>
          <w:p w14:paraId="7B7413C9" w14:textId="77777777" w:rsidR="0075289A" w:rsidRPr="0075289A" w:rsidRDefault="0075289A" w:rsidP="0075289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BD2453" w14:paraId="49C34BB3" w14:textId="77777777" w:rsidTr="0075289A">
        <w:trPr>
          <w:trHeight w:val="136"/>
        </w:trPr>
        <w:tc>
          <w:tcPr>
            <w:tcW w:w="337" w:type="dxa"/>
          </w:tcPr>
          <w:p w14:paraId="2D52ACBB" w14:textId="77777777" w:rsidR="00BD2453" w:rsidRDefault="00BD2453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</w:tcPr>
          <w:p w14:paraId="57B93C3A" w14:textId="77777777" w:rsidR="00BD2453" w:rsidRPr="00BD2453" w:rsidRDefault="00BD2453" w:rsidP="009E6E66">
            <w:pPr>
              <w:widowControl w:val="0"/>
              <w:rPr>
                <w:rFonts w:ascii="Times New Roman" w:hAnsi="Times New Roman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>• Проведение малых педагогических советов</w:t>
            </w:r>
          </w:p>
        </w:tc>
        <w:tc>
          <w:tcPr>
            <w:tcW w:w="2554" w:type="dxa"/>
          </w:tcPr>
          <w:p w14:paraId="7848630B" w14:textId="77777777" w:rsidR="00BD2453" w:rsidRPr="0075289A" w:rsidRDefault="00BD2453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Директор, зам директора по УВР и ВР</w:t>
            </w:r>
          </w:p>
        </w:tc>
        <w:tc>
          <w:tcPr>
            <w:tcW w:w="1734" w:type="dxa"/>
          </w:tcPr>
          <w:p w14:paraId="0C0CA55E" w14:textId="77777777" w:rsidR="00BD2453" w:rsidRPr="0075289A" w:rsidRDefault="00BD2453" w:rsidP="0037613F">
            <w:pPr>
              <w:widowControl w:val="0"/>
              <w:jc w:val="center"/>
              <w:rPr>
                <w:rFonts w:ascii="Times New Roman" w:hAnsi="Times New Roman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450" w:type="dxa"/>
          </w:tcPr>
          <w:p w14:paraId="5C30D11A" w14:textId="77777777" w:rsidR="00BD2453" w:rsidRDefault="00BD2453" w:rsidP="0075289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>• Повышение профессионального мастерства педагогических работников</w:t>
            </w:r>
          </w:p>
          <w:p w14:paraId="57D2B6FF" w14:textId="77777777" w:rsidR="00BD2453" w:rsidRPr="0075289A" w:rsidRDefault="00BD2453" w:rsidP="0075289A">
            <w:pPr>
              <w:widowControl w:val="0"/>
              <w:rPr>
                <w:rFonts w:ascii="Times New Roman" w:hAnsi="Times New Roman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 xml:space="preserve"> • Повышение качества образовательного </w:t>
            </w:r>
            <w:r w:rsidRPr="00BD2453">
              <w:rPr>
                <w:rFonts w:ascii="Times New Roman" w:hAnsi="Times New Roman"/>
                <w:sz w:val="24"/>
                <w:szCs w:val="24"/>
              </w:rPr>
              <w:lastRenderedPageBreak/>
              <w:t>процесса</w:t>
            </w:r>
          </w:p>
        </w:tc>
      </w:tr>
      <w:tr w:rsidR="00BD2453" w14:paraId="54A46E66" w14:textId="77777777" w:rsidTr="0075289A">
        <w:trPr>
          <w:trHeight w:val="136"/>
        </w:trPr>
        <w:tc>
          <w:tcPr>
            <w:tcW w:w="337" w:type="dxa"/>
          </w:tcPr>
          <w:p w14:paraId="643BDD8E" w14:textId="77777777" w:rsidR="00BD2453" w:rsidRDefault="00BD2453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</w:tcPr>
          <w:p w14:paraId="67AF6E05" w14:textId="77777777" w:rsidR="00BD2453" w:rsidRPr="00BD2453" w:rsidRDefault="00BD2453" w:rsidP="009E6E6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>VIII. РУКОВОДСТВО И КОНТРОЛЬ</w:t>
            </w:r>
          </w:p>
        </w:tc>
        <w:tc>
          <w:tcPr>
            <w:tcW w:w="2554" w:type="dxa"/>
          </w:tcPr>
          <w:p w14:paraId="501CA310" w14:textId="77777777" w:rsidR="00BD2453" w:rsidRDefault="00BD2453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14:paraId="75A87034" w14:textId="77777777" w:rsidR="00BD2453" w:rsidRPr="00BD2453" w:rsidRDefault="00BD2453" w:rsidP="0037613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59E58176" w14:textId="77777777" w:rsidR="00BD2453" w:rsidRPr="00BD2453" w:rsidRDefault="00BD2453" w:rsidP="0075289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453" w14:paraId="523124C9" w14:textId="77777777" w:rsidTr="0075289A">
        <w:trPr>
          <w:trHeight w:val="136"/>
        </w:trPr>
        <w:tc>
          <w:tcPr>
            <w:tcW w:w="337" w:type="dxa"/>
          </w:tcPr>
          <w:p w14:paraId="432C136D" w14:textId="77777777" w:rsidR="00BD2453" w:rsidRDefault="00BD2453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</w:tcPr>
          <w:p w14:paraId="0CF2044F" w14:textId="77777777" w:rsidR="0054206C" w:rsidRDefault="0054206C" w:rsidP="009E6E6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 xml:space="preserve">• Совещание при руководителе </w:t>
            </w:r>
          </w:p>
          <w:p w14:paraId="3B9BF7A8" w14:textId="77777777" w:rsidR="0054206C" w:rsidRDefault="0054206C" w:rsidP="009E6E6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>• Совещание при 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директоре</w:t>
            </w:r>
          </w:p>
          <w:p w14:paraId="6978C145" w14:textId="77777777" w:rsidR="0054206C" w:rsidRDefault="0054206C" w:rsidP="009E6E6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 xml:space="preserve"> • Посещение, анализ учебных занятий и воспитательных мероприятий </w:t>
            </w:r>
          </w:p>
          <w:p w14:paraId="589B5AB8" w14:textId="77777777" w:rsidR="0054206C" w:rsidRDefault="0054206C" w:rsidP="0054206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>• Контроль за организацией образовательной деятельности</w:t>
            </w:r>
          </w:p>
          <w:p w14:paraId="5AF418D6" w14:textId="77777777" w:rsidR="0054206C" w:rsidRDefault="0054206C" w:rsidP="0054206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>• Контроль за ведением документации</w:t>
            </w:r>
          </w:p>
          <w:p w14:paraId="6169BB55" w14:textId="77777777" w:rsidR="00BD2453" w:rsidRPr="00BD2453" w:rsidRDefault="0054206C" w:rsidP="0054206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 xml:space="preserve"> • Контроль за работой педагогических кадров </w:t>
            </w:r>
          </w:p>
        </w:tc>
        <w:tc>
          <w:tcPr>
            <w:tcW w:w="2554" w:type="dxa"/>
          </w:tcPr>
          <w:p w14:paraId="304493CE" w14:textId="77777777" w:rsidR="00BD2453" w:rsidRDefault="0054206C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14:paraId="51E71D34" w14:textId="77777777" w:rsidR="0054206C" w:rsidRDefault="0054206C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2A5825CA" w14:textId="77777777" w:rsidR="0054206C" w:rsidRDefault="0054206C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12AE7E51" w14:textId="77777777" w:rsidR="0054206C" w:rsidRDefault="0054206C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4B30AB4A" w14:textId="77777777" w:rsidR="0054206C" w:rsidRDefault="0054206C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252802C3" w14:textId="77777777" w:rsidR="0054206C" w:rsidRDefault="0054206C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 директора по УВР и ВР</w:t>
            </w:r>
          </w:p>
          <w:p w14:paraId="0AFEB441" w14:textId="77777777" w:rsidR="0054206C" w:rsidRDefault="0054206C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6855EB0A" w14:textId="77777777" w:rsidR="0054206C" w:rsidRDefault="0054206C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4326DF23" w14:textId="77777777" w:rsidR="0054206C" w:rsidRDefault="0054206C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454B08E6" w14:textId="77777777" w:rsidR="0054206C" w:rsidRDefault="0054206C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6AA12875" w14:textId="77777777" w:rsidR="0054206C" w:rsidRDefault="0054206C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734" w:type="dxa"/>
          </w:tcPr>
          <w:p w14:paraId="439A0697" w14:textId="77777777" w:rsidR="0054206C" w:rsidRDefault="0054206C" w:rsidP="0037613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>Еженедельно В течение года</w:t>
            </w:r>
          </w:p>
          <w:p w14:paraId="06FBB2E3" w14:textId="77777777" w:rsidR="0054206C" w:rsidRDefault="0054206C" w:rsidP="0037613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0A74C0" w14:textId="77777777" w:rsidR="0054206C" w:rsidRDefault="0054206C" w:rsidP="0037613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 xml:space="preserve"> В течение года </w:t>
            </w:r>
          </w:p>
          <w:p w14:paraId="092DABC4" w14:textId="77777777" w:rsidR="0054206C" w:rsidRDefault="0054206C" w:rsidP="0037613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2332A8" w14:textId="77777777" w:rsidR="00BD2453" w:rsidRPr="00BD2453" w:rsidRDefault="0054206C" w:rsidP="0037613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0" w:type="dxa"/>
          </w:tcPr>
          <w:p w14:paraId="395B1BB4" w14:textId="77777777" w:rsidR="0054206C" w:rsidRDefault="0054206C" w:rsidP="0054206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 xml:space="preserve">•Развитие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ДДТ «Радуга»</w:t>
            </w:r>
          </w:p>
          <w:p w14:paraId="7742A141" w14:textId="77777777" w:rsidR="00BD2453" w:rsidRPr="00BD2453" w:rsidRDefault="0054206C" w:rsidP="0054206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>• Повышение уровня организации работы педагогического коллектива</w:t>
            </w:r>
          </w:p>
        </w:tc>
      </w:tr>
      <w:tr w:rsidR="0054206C" w14:paraId="51FBF7F5" w14:textId="77777777" w:rsidTr="008E5BC2">
        <w:trPr>
          <w:trHeight w:val="136"/>
        </w:trPr>
        <w:tc>
          <w:tcPr>
            <w:tcW w:w="337" w:type="dxa"/>
          </w:tcPr>
          <w:p w14:paraId="425D1BB2" w14:textId="77777777" w:rsidR="0054206C" w:rsidRDefault="0054206C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62" w:type="dxa"/>
            <w:gridSpan w:val="4"/>
          </w:tcPr>
          <w:p w14:paraId="08FC4BFE" w14:textId="77777777" w:rsidR="0054206C" w:rsidRPr="00BD2453" w:rsidRDefault="0054206C" w:rsidP="0075289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>IX. АДМИНИСТРАТИВНО-ХОЗЯЙСТВЕННАЯ ДЕЯТЕЛЬНОСТЬ</w:t>
            </w:r>
          </w:p>
        </w:tc>
      </w:tr>
      <w:tr w:rsidR="0075289A" w14:paraId="591D215E" w14:textId="77777777" w:rsidTr="0075289A">
        <w:trPr>
          <w:trHeight w:val="136"/>
        </w:trPr>
        <w:tc>
          <w:tcPr>
            <w:tcW w:w="337" w:type="dxa"/>
          </w:tcPr>
          <w:p w14:paraId="4A64640B" w14:textId="77777777" w:rsidR="0075289A" w:rsidRDefault="0075289A" w:rsidP="0037613F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</w:tcPr>
          <w:p w14:paraId="085EE55F" w14:textId="77777777" w:rsidR="0054206C" w:rsidRDefault="00BD2453" w:rsidP="009E6E6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>• Т</w:t>
            </w:r>
            <w:r w:rsidR="0054206C">
              <w:rPr>
                <w:rFonts w:ascii="Times New Roman" w:hAnsi="Times New Roman"/>
                <w:sz w:val="24"/>
                <w:szCs w:val="24"/>
              </w:rPr>
              <w:t>арификация работников учреждения</w:t>
            </w:r>
          </w:p>
          <w:p w14:paraId="3B922C27" w14:textId="77777777" w:rsidR="0054206C" w:rsidRDefault="00BD2453" w:rsidP="009E6E6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 xml:space="preserve"> • Благоустройство учебных кабинетов и территории </w:t>
            </w:r>
          </w:p>
          <w:p w14:paraId="71B4A84F" w14:textId="77777777" w:rsidR="0054206C" w:rsidRDefault="00BD2453" w:rsidP="0054206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 xml:space="preserve">• Развитие материально-технической базы </w:t>
            </w:r>
          </w:p>
          <w:p w14:paraId="3AA9DE3A" w14:textId="77777777" w:rsidR="00BD2453" w:rsidRPr="0055229E" w:rsidRDefault="00BD2453" w:rsidP="0054206C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</w:tcPr>
          <w:p w14:paraId="21BF36E8" w14:textId="77777777" w:rsidR="0054206C" w:rsidRDefault="0054206C" w:rsidP="0054206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ДДТ «Радуга»</w:t>
            </w:r>
            <w:r w:rsidRPr="00BD2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AA21F8" w14:textId="77777777" w:rsidR="0075289A" w:rsidRPr="0075289A" w:rsidRDefault="0075289A" w:rsidP="0054206C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14:paraId="7CE61011" w14:textId="77777777" w:rsidR="0054206C" w:rsidRDefault="0054206C" w:rsidP="0054206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14:paraId="21034860" w14:textId="77777777" w:rsidR="0054206C" w:rsidRDefault="0054206C" w:rsidP="0054206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14:paraId="15FC4971" w14:textId="77777777" w:rsidR="0075289A" w:rsidRPr="0075289A" w:rsidRDefault="0054206C" w:rsidP="0054206C">
            <w:pPr>
              <w:widowControl w:val="0"/>
              <w:jc w:val="center"/>
              <w:rPr>
                <w:rFonts w:ascii="Times New Roman" w:hAnsi="Times New Roman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0" w:type="dxa"/>
          </w:tcPr>
          <w:p w14:paraId="0A9A413B" w14:textId="77777777" w:rsidR="0054206C" w:rsidRDefault="0054206C" w:rsidP="0054206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 xml:space="preserve">• Развитие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ДДТ «Радуга»</w:t>
            </w:r>
            <w:r w:rsidRPr="00BD2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C52B5B" w14:textId="77777777" w:rsidR="0075289A" w:rsidRPr="0075289A" w:rsidRDefault="0054206C" w:rsidP="0054206C">
            <w:pPr>
              <w:widowControl w:val="0"/>
              <w:rPr>
                <w:rFonts w:ascii="Times New Roman" w:hAnsi="Times New Roman"/>
              </w:rPr>
            </w:pPr>
            <w:r w:rsidRPr="00BD2453">
              <w:rPr>
                <w:rFonts w:ascii="Times New Roman" w:hAnsi="Times New Roman"/>
                <w:sz w:val="24"/>
                <w:szCs w:val="24"/>
              </w:rPr>
              <w:t xml:space="preserve"> • Сохранение и обновление материально-технической баз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</w:tbl>
    <w:p w14:paraId="4D95EEC9" w14:textId="77777777" w:rsidR="009E6E66" w:rsidRDefault="009E6E66" w:rsidP="0037613F">
      <w:pPr>
        <w:widowControl w:val="0"/>
        <w:spacing w:after="0" w:line="240" w:lineRule="auto"/>
        <w:ind w:firstLine="567"/>
        <w:jc w:val="center"/>
      </w:pPr>
    </w:p>
    <w:p w14:paraId="0BF6747B" w14:textId="77777777" w:rsidR="00E108AA" w:rsidRDefault="00E108AA" w:rsidP="0054206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DF55E6" w14:textId="77777777" w:rsidR="0037613F" w:rsidRPr="00490FF6" w:rsidRDefault="0037613F" w:rsidP="0037613F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0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УЧЕБНО – ВОСПИТАТЕЛЬНОЙ РАБОТЫ</w:t>
      </w:r>
    </w:p>
    <w:p w14:paraId="7AEF0968" w14:textId="77777777" w:rsidR="0037613F" w:rsidRPr="00490FF6" w:rsidRDefault="00D23A00" w:rsidP="00376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2022 – 2023</w:t>
      </w:r>
      <w:r w:rsidR="0037613F" w:rsidRPr="00490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3F48C51B" w14:textId="77777777" w:rsidR="0037613F" w:rsidRPr="00490FF6" w:rsidRDefault="0037613F" w:rsidP="003761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1. Основные направления, цель и задачи работы учреждения. </w:t>
      </w:r>
    </w:p>
    <w:p w14:paraId="65BE6D0E" w14:textId="77777777" w:rsidR="0037613F" w:rsidRDefault="0037613F" w:rsidP="0037613F">
      <w:pPr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ДО ДДТ «Радуга» – как учреждение дополнительного образования детей осуществляет свою деятельность в соответствии с основополагающими руководящими документами: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закон от 29.12.2012 № 273-ФЗ (ред. От 21.07.2014) «Об образовании в Российской Федерации»; Федеральная целевая программа развития образования на 2016-2020 годы; Стратегия развития воспитания в Российской Федерации на период до 2025 года; Концепция развития дополнительного образования детей,  от 04 сентября 2014 г. №1726-р.;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Министерства образования и науки РФ от 29 августа 2013 г. № 1008 «Об утверждении Порядка организации и осуществления образовательной деятельности  по дополнительным программам»;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Приложение №1 Письма Минобрнауки России от 18.11.2015 г. № 09-3242 «Методические рекомендации по проектированию дополнительных общеразвивающих программ»; Гигиенические требования к условиям обучения в  учреждениях дополнительного образования: Сан Пин 2.4.4. 3172-14;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программой и программой развития МОБУ ДО ДДТ «Радуга», Уставом учреждения и др.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56AA087" w14:textId="67CB6C34" w:rsidR="000D6E0F" w:rsidRPr="008E5BC2" w:rsidRDefault="008E5BC2" w:rsidP="0037613F">
      <w:pPr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01CC9">
        <w:rPr>
          <w:rFonts w:ascii="Times New Roman" w:hAnsi="Times New Roman" w:cs="Times New Roman"/>
          <w:sz w:val="24"/>
          <w:szCs w:val="24"/>
        </w:rPr>
        <w:t>Все программы на 01.09.2023</w:t>
      </w:r>
      <w:r w:rsidR="000D6E0F" w:rsidRPr="008E5BC2">
        <w:rPr>
          <w:rFonts w:ascii="Times New Roman" w:hAnsi="Times New Roman" w:cs="Times New Roman"/>
          <w:sz w:val="24"/>
          <w:szCs w:val="24"/>
        </w:rPr>
        <w:t xml:space="preserve"> года скорректированы в соответствии с методическими рекомендациями по образованию. Учащиеся занимаются с желанием, стремятся развивать свои творческие способности, отрабатывают умения и навыки, заложенные в дополнительных общеобразовательных программах, показывают хорошие результаты своей деятель</w:t>
      </w:r>
      <w:r>
        <w:rPr>
          <w:rFonts w:ascii="Times New Roman" w:hAnsi="Times New Roman" w:cs="Times New Roman"/>
          <w:sz w:val="24"/>
          <w:szCs w:val="24"/>
        </w:rPr>
        <w:t>ности. В своей работе педагоги ДО</w:t>
      </w:r>
      <w:r w:rsidR="000D6E0F" w:rsidRPr="008E5BC2">
        <w:rPr>
          <w:rFonts w:ascii="Times New Roman" w:hAnsi="Times New Roman" w:cs="Times New Roman"/>
          <w:sz w:val="24"/>
          <w:szCs w:val="24"/>
        </w:rPr>
        <w:t xml:space="preserve"> применяли разнообразные формы и методы проведения занятий: беседы, лекции, конкурсы, просмотр видеоматериалов, соревнования, эстафеты, тестирование. В учебном году активно </w:t>
      </w:r>
      <w:r w:rsidR="000D6E0F" w:rsidRPr="008E5BC2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использовались информационные технологии – авторские мультимедийные презентации, готовые программные продукты и т.д. </w:t>
      </w:r>
    </w:p>
    <w:p w14:paraId="769D5134" w14:textId="77777777" w:rsidR="0037613F" w:rsidRPr="00770424" w:rsidRDefault="0037613F" w:rsidP="00D23A00">
      <w:pPr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процесс в Доме детского творчества направлен на создание для каждого ребёнка комфортного образовательного пространства, поля неформального общения, культурной и эмоционально-значимой среды, в которой есть возможности для создания ситуации успеха.</w:t>
      </w:r>
    </w:p>
    <w:p w14:paraId="0C4122E4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годовым </w:t>
      </w:r>
      <w:r w:rsidR="00D23A0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 работы на 2022-2023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коллектив Дома творчества выполнял социальный заказ по сохранению и пополнению контингента обучающихся и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витию творческого потенциала 974</w:t>
      </w:r>
      <w:r w:rsidRPr="0077042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на основе сохранения их физического, психологического и нравственного здоровья в содружестве с родителями. С этой целью коллектив на основе использования всех имеющихся ресурсов (кадровых, программно-методических, материально-технических, сотрудничества с социумом):</w:t>
      </w:r>
    </w:p>
    <w:p w14:paraId="39E446FE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реализовал </w:t>
      </w:r>
      <w:r w:rsidR="00214E52" w:rsidRPr="008E5BC2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общеобразовательных программ;</w:t>
      </w:r>
    </w:p>
    <w:p w14:paraId="058440AA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ряд досуговых программ;</w:t>
      </w:r>
    </w:p>
    <w:p w14:paraId="3DB16AB0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обеспечивал активное участие обучающихся в мероприятиях и конкурсах различного уровня;</w:t>
      </w:r>
    </w:p>
    <w:p w14:paraId="5A56ACDD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реализовывал методическое сопровождение образовательного процесса, повышение квалификации педагогов.</w:t>
      </w:r>
    </w:p>
    <w:p w14:paraId="4A328CB3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Основной целью работы учреждения является  создание благоприятных условий для личностного и физического развития детей, для удовлетворения их интересов, способностей и дарований, для адаптации их к жизни в обществе, формирования общей культуры и организации содержательного досуга.</w:t>
      </w:r>
    </w:p>
    <w:p w14:paraId="104C96E2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Дома детского творчества строилась исходя из следующих задач:</w:t>
      </w:r>
    </w:p>
    <w:p w14:paraId="65450622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и совершенствование программ, а также обеспечение преемственности между имеющимися с целью продления сроков пребывания обучающихся в Доме детского творчества «Радуга»;</w:t>
      </w:r>
    </w:p>
    <w:p w14:paraId="240942BC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практической и методической помощи педагогам дополнительного образования Дома детского творчества «Радуга» в деятельности детских объединений;</w:t>
      </w:r>
    </w:p>
    <w:p w14:paraId="1251EDDB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взаимоотношений между субъектами образовательного процесса (детьми, родителями, педагогами) на основе сотрудничества, сотворчества, взаимоуважения детей и взрослых;</w:t>
      </w:r>
    </w:p>
    <w:p w14:paraId="6C1EAFF1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системы деятельности органа детского самоуправления;</w:t>
      </w:r>
    </w:p>
    <w:p w14:paraId="70509208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системы финансово-экономического и хозяйственного обеспечения;</w:t>
      </w:r>
    </w:p>
    <w:p w14:paraId="5DFF22E2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проведения мониторинга деятельности;</w:t>
      </w:r>
    </w:p>
    <w:p w14:paraId="1FEA1A2F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объёма работы с детьми дошкольного возраста;</w:t>
      </w:r>
    </w:p>
    <w:p w14:paraId="72FB4DFE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расширение объёма работы  с детьми </w:t>
      </w:r>
      <w:r w:rsidRPr="007704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ограниченными возможностями;</w:t>
      </w:r>
    </w:p>
    <w:p w14:paraId="2DEC1012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 укрепление потребности в бережном отношении к своему здоровью, проведение мероприятий по профилактике девиантного  поведения несовершеннолетних.</w:t>
      </w:r>
    </w:p>
    <w:p w14:paraId="543153AF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Чёткое определение цели и задач, стратегических ориентиров и ожидаемых результатов деятельности Дома детского творчества «Радуга» выстроенных в логике социальной политики и интересов детей, а также с учётом фактических возможностей учреждения способствовало достижению намеченных задач и создало необходимые условия для устойчивого развития учреждения.</w:t>
      </w:r>
    </w:p>
    <w:p w14:paraId="036455EA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Концептуальную основу образовательной деятельности Дома детского творчества «Радуга» составили принципы гуманистической педагогики: признание уникальности и ценности человека, его право на самореализацию, личностно-равноправная позиция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педагога и ребёнка, ориентированность на его интересы, способность видеть в нём личность, достойную уважения, а так же:</w:t>
      </w:r>
    </w:p>
    <w:p w14:paraId="3B40B6B8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свободный выбор детьми видов и сфер деятельности;</w:t>
      </w:r>
    </w:p>
    <w:p w14:paraId="3CAE79F9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на личностные интересы, потребности, способности ребёнка;</w:t>
      </w:r>
    </w:p>
    <w:p w14:paraId="0C8A2A17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свободного самоопределения и самореализации ребёнка;</w:t>
      </w:r>
    </w:p>
    <w:p w14:paraId="2B7D65A9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единство обучения, воспитания и развития;</w:t>
      </w:r>
    </w:p>
    <w:p w14:paraId="04B1CBCE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практико-ориентированная основа образовательного процесса.</w:t>
      </w:r>
    </w:p>
    <w:p w14:paraId="33E45549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 Работа учреждения дополнительного образования детей ДДТ «Радуга  организована по следующим направленностям:</w:t>
      </w:r>
    </w:p>
    <w:p w14:paraId="59A894E1" w14:textId="77777777" w:rsidR="0037613F" w:rsidRPr="00770424" w:rsidRDefault="0037613F" w:rsidP="00376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460E4" w14:textId="77777777" w:rsidR="0037613F" w:rsidRDefault="0037613F" w:rsidP="00376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Характеристика образовательного процесса и основных результатов работы с обучающимися</w:t>
      </w:r>
    </w:p>
    <w:p w14:paraId="2CE5ECE9" w14:textId="77777777" w:rsidR="0037613F" w:rsidRDefault="0037613F" w:rsidP="00376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BBE7792" w14:textId="77777777" w:rsidR="0037613F" w:rsidRPr="00356350" w:rsidRDefault="0037613F" w:rsidP="003761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350">
        <w:rPr>
          <w:rFonts w:ascii="Times New Roman" w:eastAsia="Calibri" w:hAnsi="Times New Roman" w:cs="Times New Roman"/>
          <w:sz w:val="24"/>
          <w:szCs w:val="24"/>
        </w:rPr>
        <w:t>Направленности дополнительных образовательных программ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2049"/>
        <w:gridCol w:w="2216"/>
        <w:gridCol w:w="2214"/>
      </w:tblGrid>
      <w:tr w:rsidR="0037613F" w:rsidRPr="00E52E45" w14:paraId="4BD2DDEF" w14:textId="77777777" w:rsidTr="00655EDD">
        <w:trPr>
          <w:trHeight w:val="493"/>
        </w:trPr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DD61C" w14:textId="77777777" w:rsidR="0037613F" w:rsidRPr="00CB3579" w:rsidRDefault="0037613F" w:rsidP="00655ED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35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Направленность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BC13F" w14:textId="77777777" w:rsidR="0037613F" w:rsidRPr="00CB3579" w:rsidRDefault="0037613F" w:rsidP="00655ED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35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программ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155E5" w14:textId="77777777" w:rsidR="0037613F" w:rsidRPr="00CB3579" w:rsidRDefault="0037613F" w:rsidP="00D23A0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35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оъединений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8FB06" w14:textId="77777777" w:rsidR="0037613F" w:rsidRPr="00CB3579" w:rsidRDefault="0037613F" w:rsidP="00655ED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35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обучающихся</w:t>
            </w:r>
          </w:p>
        </w:tc>
      </w:tr>
      <w:tr w:rsidR="0037613F" w:rsidRPr="00E52E45" w14:paraId="24C3BBDC" w14:textId="77777777" w:rsidTr="00655EDD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901F9" w14:textId="77777777" w:rsidR="0037613F" w:rsidRPr="00CB3579" w:rsidRDefault="0037613F" w:rsidP="00655ED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357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D99BA" w14:textId="77777777" w:rsidR="0037613F" w:rsidRPr="00CB3579" w:rsidRDefault="00D23A00" w:rsidP="00655E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608A" w14:textId="77777777" w:rsidR="0037613F" w:rsidRPr="00CB3579" w:rsidRDefault="00D23A00" w:rsidP="00655E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8485" w14:textId="77777777" w:rsidR="0037613F" w:rsidRPr="00CB3579" w:rsidRDefault="00D23A00" w:rsidP="00655E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781</w:t>
            </w:r>
          </w:p>
        </w:tc>
      </w:tr>
      <w:tr w:rsidR="0037613F" w:rsidRPr="00E52E45" w14:paraId="0E557A6A" w14:textId="77777777" w:rsidTr="00655EDD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A9CB9" w14:textId="77777777" w:rsidR="0037613F" w:rsidRPr="00CB3579" w:rsidRDefault="0037613F" w:rsidP="00655ED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357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Социально-гуманитарная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B28B8" w14:textId="77777777" w:rsidR="0037613F" w:rsidRPr="00CB3579" w:rsidRDefault="00D23A00" w:rsidP="00655E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5E792" w14:textId="77777777" w:rsidR="0037613F" w:rsidRPr="00CB3579" w:rsidRDefault="00D23A00" w:rsidP="00655E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A5E1" w14:textId="77777777" w:rsidR="0037613F" w:rsidRPr="00CB3579" w:rsidRDefault="00D23A00" w:rsidP="00655E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</w:tr>
      <w:tr w:rsidR="0037613F" w:rsidRPr="00E52E45" w14:paraId="719F3A6B" w14:textId="77777777" w:rsidTr="00655EDD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5E78A" w14:textId="77777777" w:rsidR="0037613F" w:rsidRPr="00CB3579" w:rsidRDefault="0037613F" w:rsidP="00655ED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3579">
              <w:rPr>
                <w:rFonts w:ascii="Times New Roman" w:eastAsia="Calibri" w:hAnsi="Times New Roman" w:cs="Times New Roman"/>
                <w:sz w:val="20"/>
                <w:szCs w:val="20"/>
              </w:rPr>
              <w:t>Естественнонаучная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040FF" w14:textId="77777777" w:rsidR="0037613F" w:rsidRPr="00CB3579" w:rsidRDefault="0037613F" w:rsidP="00655E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357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A4265" w14:textId="77777777" w:rsidR="0037613F" w:rsidRPr="00CB3579" w:rsidRDefault="00D23A00" w:rsidP="00655E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D0AC" w14:textId="77777777" w:rsidR="0037613F" w:rsidRPr="00CB3579" w:rsidRDefault="00D23A00" w:rsidP="00655E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</w:tr>
      <w:tr w:rsidR="0037613F" w:rsidRPr="00E52E45" w14:paraId="04B733BD" w14:textId="77777777" w:rsidTr="00655EDD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1086C" w14:textId="77777777" w:rsidR="0037613F" w:rsidRPr="00CB3579" w:rsidRDefault="0037613F" w:rsidP="00655ED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3579">
              <w:rPr>
                <w:rFonts w:ascii="Times New Roman" w:eastAsia="Calibri" w:hAnsi="Times New Roman" w:cs="Times New Roman"/>
                <w:sz w:val="20"/>
                <w:szCs w:val="20"/>
              </w:rPr>
              <w:t>Туристско-краеведческая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CB9ED" w14:textId="77777777" w:rsidR="0037613F" w:rsidRPr="00CB3579" w:rsidRDefault="00D23A00" w:rsidP="00655E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596C2" w14:textId="77777777" w:rsidR="0037613F" w:rsidRPr="00CB3579" w:rsidRDefault="00D23A00" w:rsidP="00655E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6C44" w14:textId="77777777" w:rsidR="0037613F" w:rsidRPr="00CB3579" w:rsidRDefault="00D23A00" w:rsidP="00655E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37613F" w:rsidRPr="00E52E45" w14:paraId="177F3679" w14:textId="77777777" w:rsidTr="00655EDD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894A2" w14:textId="77777777" w:rsidR="0037613F" w:rsidRPr="00CB3579" w:rsidRDefault="0037613F" w:rsidP="00655ED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3579">
              <w:rPr>
                <w:rFonts w:ascii="Times New Roman" w:eastAsia="Calibri" w:hAnsi="Times New Roman" w:cs="Times New Roman"/>
                <w:sz w:val="20"/>
                <w:szCs w:val="20"/>
              </w:rPr>
              <w:t>Физкульурно-оздоровительная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ABC75" w14:textId="77777777" w:rsidR="0037613F" w:rsidRPr="00CB3579" w:rsidRDefault="0037613F" w:rsidP="00655E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357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916D" w14:textId="77777777" w:rsidR="0037613F" w:rsidRPr="00CB3579" w:rsidRDefault="0037613F" w:rsidP="00655E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357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C090" w14:textId="77777777" w:rsidR="0037613F" w:rsidRPr="00CB3579" w:rsidRDefault="00D23A00" w:rsidP="00655E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37613F" w:rsidRPr="00CB35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7613F" w:rsidRPr="00E52E45" w14:paraId="2DD755E0" w14:textId="77777777" w:rsidTr="00655EDD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9717D" w14:textId="77777777" w:rsidR="0037613F" w:rsidRPr="00CB3579" w:rsidRDefault="0037613F" w:rsidP="00655ED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35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37E5C" w14:textId="77777777" w:rsidR="0037613F" w:rsidRPr="00CB3579" w:rsidRDefault="00D23A00" w:rsidP="00655E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360DE" w14:textId="77777777" w:rsidR="0037613F" w:rsidRPr="00CB3579" w:rsidRDefault="00D23A00" w:rsidP="00655E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0F7F" w14:textId="77777777" w:rsidR="0037613F" w:rsidRPr="00CB3579" w:rsidRDefault="00D23A00" w:rsidP="00655E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974</w:t>
            </w:r>
          </w:p>
        </w:tc>
      </w:tr>
    </w:tbl>
    <w:p w14:paraId="39064AF1" w14:textId="77777777" w:rsidR="0037613F" w:rsidRPr="00770424" w:rsidRDefault="0037613F" w:rsidP="00376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5CDDA" w14:textId="77777777" w:rsidR="0037613F" w:rsidRPr="00770424" w:rsidRDefault="0037613F" w:rsidP="00376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66F6EA" w14:textId="77777777" w:rsidR="0037613F" w:rsidRPr="00770424" w:rsidRDefault="0037613F" w:rsidP="00376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Характеристика состава обучающихся</w:t>
      </w:r>
    </w:p>
    <w:p w14:paraId="0C1B5D3B" w14:textId="77777777" w:rsidR="0037613F" w:rsidRPr="00770424" w:rsidRDefault="00D23A00" w:rsidP="0037613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  2022-2023</w:t>
      </w:r>
      <w:r w:rsidR="0037613F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в соответствии с тарификацией, в Доме детского тв</w:t>
      </w:r>
      <w:r w:rsidR="0037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орчества «Радуга» действовали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37613F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творческих объед</w:t>
      </w:r>
      <w:r w:rsidR="003761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7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которых обучались 974 </w:t>
      </w:r>
      <w:r w:rsidR="0037613F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14:paraId="10D45B55" w14:textId="2117C068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 последние три года соотношение по возрастному составу примерно остаётся постоянным, с преобладанием количества детей  младшего и среднего школьного возраста. Из таблицы 1 видно, что наибольшее число объединений представляют художественную и социально-педагогическую направленности, по данным направленностям  отмечается наибольшее число обучающихся. В этом учебном году соотношение мальчиков и девочек остается </w:t>
      </w:r>
      <w:r w:rsidR="00B600EB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по-прежнему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увеличением в сторону девочек.</w:t>
      </w:r>
    </w:p>
    <w:p w14:paraId="3DC07683" w14:textId="77777777" w:rsidR="00D23A00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 общего состава детей: с ограниче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нными возможностями здоровья – 6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детей оставш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ихся без попечения родителей – 5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детей из многодетны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и малообеспеченных семей – 130</w:t>
      </w:r>
      <w:r w:rsidR="00D23A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8F66FE" w14:textId="0C244AA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 Сохранность контингента остаётся стабильной. Показатель сохранности контингента обучающихся по Дому детского творчества в </w:t>
      </w:r>
      <w:r w:rsidR="00B600EB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целом, обусловлен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рядом </w:t>
      </w:r>
      <w:r w:rsidR="00B600EB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факторов: учётом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социального заказчика – детей и родителей, созданием комфортных условий для обучения и отдыха детей, обеспечением участия в конкурсах различного уровня и организацией культурно-массовой деятельности, а также </w:t>
      </w:r>
      <w:r w:rsidR="00B600EB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 системы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полноты реализации образовательных программ на уровне объединений.  </w:t>
      </w:r>
    </w:p>
    <w:p w14:paraId="676EEB39" w14:textId="77777777" w:rsidR="0037613F" w:rsidRPr="00770424" w:rsidRDefault="0037613F" w:rsidP="0037613F">
      <w:pPr>
        <w:spacing w:before="10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2.2. Характеристика и профессиональные достижения  педагогического коллектива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542D874" w14:textId="77777777" w:rsidR="0037613F" w:rsidRDefault="0037613F" w:rsidP="0037613F">
      <w:pPr>
        <w:spacing w:before="100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Дома детского творчества «Радуга» – это сплочённый коллектив единомышленников, имеющий реальный потенциал для осуществления образовательного процесса. Педагогический коллектив достаточно молод. Он находится в той категории, где имеет место рост творческого потенциал</w:t>
      </w:r>
      <w:r w:rsidR="00D23A00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педагогического мастерства.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Одним из важнейших условий, обеспечивающих стабильную деятельность Дома творчества, признаётся наличие в нём специалистов по различным направлениям. Текучесть кадров минимальная, укомплектованность -  100%.</w:t>
      </w:r>
    </w:p>
    <w:p w14:paraId="10769F74" w14:textId="77777777" w:rsidR="0037613F" w:rsidRPr="00CB3579" w:rsidRDefault="0037613F" w:rsidP="0037613F">
      <w:pPr>
        <w:spacing w:line="240" w:lineRule="auto"/>
        <w:rPr>
          <w:rFonts w:ascii="Times New Roman" w:hAnsi="Times New Roman" w:cs="Times New Roman"/>
        </w:rPr>
      </w:pPr>
      <w:r w:rsidRPr="00CB3579">
        <w:rPr>
          <w:rFonts w:ascii="Times New Roman" w:hAnsi="Times New Roman" w:cs="Times New Roman"/>
        </w:rPr>
        <w:t>Обобщенные сведения о составе и квалификации педагогических кадров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444"/>
        <w:gridCol w:w="1852"/>
        <w:gridCol w:w="1717"/>
      </w:tblGrid>
      <w:tr w:rsidR="0037613F" w:rsidRPr="00CB3579" w14:paraId="4060B883" w14:textId="77777777" w:rsidTr="00655EDD">
        <w:tc>
          <w:tcPr>
            <w:tcW w:w="3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FD94B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OLE_LINK1"/>
            <w:bookmarkStart w:id="3" w:name="OLE_LINK2"/>
            <w:r w:rsidRPr="0035635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FD5E9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b/>
                <w:sz w:val="24"/>
                <w:szCs w:val="24"/>
              </w:rPr>
              <w:t>Кол. чел.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DFFF1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37613F" w:rsidRPr="00CB3579" w14:paraId="1D36BAF5" w14:textId="77777777" w:rsidTr="00655EDD">
        <w:trPr>
          <w:trHeight w:val="225"/>
        </w:trPr>
        <w:tc>
          <w:tcPr>
            <w:tcW w:w="3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4C16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 (чел.)</w:t>
            </w:r>
          </w:p>
        </w:tc>
        <w:tc>
          <w:tcPr>
            <w:tcW w:w="1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AC150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7613F" w:rsidRPr="00CB3579" w14:paraId="6B15D54E" w14:textId="77777777" w:rsidTr="00655EDD">
        <w:tc>
          <w:tcPr>
            <w:tcW w:w="3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F18E1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Укомплектованность штатов педработников (%)</w:t>
            </w:r>
          </w:p>
        </w:tc>
        <w:tc>
          <w:tcPr>
            <w:tcW w:w="1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A5257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7613F" w:rsidRPr="00CB3579" w14:paraId="14E2112C" w14:textId="77777777" w:rsidTr="00655EDD">
        <w:tc>
          <w:tcPr>
            <w:tcW w:w="3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4FB5C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Внешних совместителей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BD329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0A475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</w:tr>
      <w:tr w:rsidR="0037613F" w:rsidRPr="00CB3579" w14:paraId="162552D9" w14:textId="77777777" w:rsidTr="00655EDD">
        <w:tc>
          <w:tcPr>
            <w:tcW w:w="3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9716B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имеющих высшее образования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0E4B2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25DCC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</w:tr>
      <w:tr w:rsidR="0037613F" w:rsidRPr="00CB3579" w14:paraId="682A9AB8" w14:textId="77777777" w:rsidTr="00655EDD">
        <w:tc>
          <w:tcPr>
            <w:tcW w:w="3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0C80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имеющих среднее профессиональное образование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450C8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BF108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37613F" w:rsidRPr="00CB3579" w14:paraId="41B7F49D" w14:textId="77777777" w:rsidTr="00655EDD">
        <w:tc>
          <w:tcPr>
            <w:tcW w:w="2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6461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 имеющих квалификационную категорию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DA76B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86F7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29C6E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37613F" w:rsidRPr="00CB3579" w14:paraId="56102C41" w14:textId="77777777" w:rsidTr="00655EDD">
        <w:tc>
          <w:tcPr>
            <w:tcW w:w="2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FFDE8" w14:textId="77777777" w:rsidR="0037613F" w:rsidRPr="00356350" w:rsidRDefault="0037613F" w:rsidP="00655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C8313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D48EB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3311F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37613F" w:rsidRPr="00CB3579" w14:paraId="243C6DD7" w14:textId="77777777" w:rsidTr="00655EDD">
        <w:tc>
          <w:tcPr>
            <w:tcW w:w="2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EAA15" w14:textId="77777777" w:rsidR="0037613F" w:rsidRPr="00356350" w:rsidRDefault="0037613F" w:rsidP="00655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FB3C2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Вторую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FE1EF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B5A19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613F" w:rsidRPr="00CB3579" w14:paraId="7F46C785" w14:textId="77777777" w:rsidTr="00655EDD">
        <w:tc>
          <w:tcPr>
            <w:tcW w:w="3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E9537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 не имеющих квалификационной категории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3D18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77A96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bookmarkEnd w:id="2"/>
      <w:bookmarkEnd w:id="3"/>
    </w:tbl>
    <w:p w14:paraId="59614342" w14:textId="77777777" w:rsidR="0037613F" w:rsidRPr="00770424" w:rsidRDefault="0037613F" w:rsidP="00376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5E2441" w14:textId="77777777" w:rsidR="0037613F" w:rsidRPr="00770424" w:rsidRDefault="00D23A00" w:rsidP="0037613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  учреждении  в 2022-2023</w:t>
      </w:r>
      <w:r w:rsidR="0037613F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г. осущес</w:t>
      </w:r>
      <w:r w:rsidR="0037613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твляли педагогический процесс 44</w:t>
      </w:r>
      <w:r w:rsidR="0037613F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работника, из которых 30 – имеют высшее образование (75%), </w:t>
      </w:r>
      <w:r w:rsidR="0037613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7613F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имеют вы</w:t>
      </w:r>
      <w:r w:rsidR="0037613F">
        <w:rPr>
          <w:rFonts w:ascii="Times New Roman" w:eastAsia="Times New Roman" w:hAnsi="Times New Roman" w:cs="Times New Roman"/>
          <w:sz w:val="24"/>
          <w:szCs w:val="24"/>
          <w:lang w:eastAsia="ru-RU"/>
        </w:rPr>
        <w:t>сшую категорию (14%), 5</w:t>
      </w:r>
      <w:r w:rsidR="0037613F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</w:t>
      </w:r>
      <w:r w:rsidR="003761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 имеют первую категорию (11</w:t>
      </w:r>
      <w:r w:rsidR="0037613F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%). </w:t>
      </w:r>
    </w:p>
    <w:p w14:paraId="4DA18CF5" w14:textId="77777777" w:rsidR="0037613F" w:rsidRPr="00770424" w:rsidRDefault="0037613F" w:rsidP="008E5BC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Дома творчества стремятся к самосовершенствованию, повышению своей квалификации и профессионального мастерства. Повышение квалификации и профессионального мастерства педагогов в этом учебном году осуществлялось через обучение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курсах повышения квалификации (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чел.).  </w:t>
      </w:r>
    </w:p>
    <w:p w14:paraId="49A96773" w14:textId="77777777" w:rsidR="0037613F" w:rsidRPr="00770424" w:rsidRDefault="0037613F" w:rsidP="00104A8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используют полученные знания как непосредственно при проведении занятий и мероприятий, так и при участии в семинарах, конкурс</w:t>
      </w:r>
      <w:r w:rsidR="00104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 профессионального мастерства.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учебном году наибольшую активность в презентации своего профессионального мастерства проявили педагоги дополнительного образования: Виноградова Т.В., Макарова Н.Н.</w:t>
      </w:r>
      <w:r w:rsidR="00104A84">
        <w:rPr>
          <w:rFonts w:ascii="Times New Roman" w:eastAsia="Times New Roman" w:hAnsi="Times New Roman" w:cs="Times New Roman"/>
          <w:sz w:val="24"/>
          <w:szCs w:val="24"/>
          <w:lang w:eastAsia="ru-RU"/>
        </w:rPr>
        <w:t>, Афанасьева В.В.,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Рафикова З.А., Федотова И.В., педагоги-совместители Алибаева С.Ф., </w:t>
      </w:r>
      <w:r w:rsidR="00962CB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Фролова Л.И</w:t>
      </w:r>
      <w:r w:rsidR="00104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Басыров Р.М., Ахмерова А.С. </w:t>
      </w:r>
      <w:r w:rsidR="00962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педагоги представляли Дом творчества на районном, республиканском, всероссийском уровне.  Их воспитанники смогли добиться хороших результатов в конкурсах, олимпиадах и научно-практических конференциях.  </w:t>
      </w:r>
    </w:p>
    <w:p w14:paraId="02F27575" w14:textId="04E3FE47" w:rsidR="0037613F" w:rsidRPr="00770424" w:rsidRDefault="0037613F" w:rsidP="0037613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текущем году педагоги Дома творчества приняли активное участие в профессиональных конкурсах различного уровня. Так, нап</w:t>
      </w:r>
      <w:r w:rsidR="00104A8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ример, Виноградова Т.В. заняла 1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</w:t>
      </w:r>
      <w:r w:rsidR="00104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0424">
        <w:rPr>
          <w:rFonts w:ascii="Times New Roman" w:eastAsia="Calibri" w:hAnsi="Times New Roman" w:cs="Times New Roman"/>
          <w:sz w:val="24"/>
          <w:szCs w:val="24"/>
        </w:rPr>
        <w:t>выставк</w:t>
      </w:r>
      <w:r w:rsidR="00104A84">
        <w:rPr>
          <w:rFonts w:ascii="Times New Roman" w:eastAsia="Calibri" w:hAnsi="Times New Roman" w:cs="Times New Roman"/>
          <w:sz w:val="24"/>
          <w:szCs w:val="24"/>
        </w:rPr>
        <w:t>е</w:t>
      </w:r>
      <w:r w:rsidRPr="00770424">
        <w:rPr>
          <w:rFonts w:ascii="Times New Roman" w:eastAsia="Calibri" w:hAnsi="Times New Roman" w:cs="Times New Roman"/>
          <w:sz w:val="24"/>
          <w:szCs w:val="24"/>
        </w:rPr>
        <w:t>-конкурс</w:t>
      </w:r>
      <w:r w:rsidR="00104A84">
        <w:rPr>
          <w:rFonts w:ascii="Times New Roman" w:eastAsia="Calibri" w:hAnsi="Times New Roman" w:cs="Times New Roman"/>
          <w:sz w:val="24"/>
          <w:szCs w:val="24"/>
        </w:rPr>
        <w:t>е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мастеров прикладного искусств</w:t>
      </w:r>
      <w:r w:rsidR="00104A84">
        <w:rPr>
          <w:rFonts w:ascii="Times New Roman" w:eastAsia="Calibri" w:hAnsi="Times New Roman" w:cs="Times New Roman"/>
          <w:sz w:val="24"/>
          <w:szCs w:val="24"/>
        </w:rPr>
        <w:t>а «Мастер з</w:t>
      </w:r>
      <w:r w:rsidRPr="00770424">
        <w:rPr>
          <w:rFonts w:ascii="Times New Roman" w:eastAsia="Calibri" w:hAnsi="Times New Roman" w:cs="Times New Roman"/>
          <w:sz w:val="24"/>
          <w:szCs w:val="24"/>
        </w:rPr>
        <w:t>олотые руки»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04A84">
        <w:rPr>
          <w:rFonts w:ascii="Times New Roman" w:eastAsia="Times New Roman" w:hAnsi="Times New Roman" w:cs="Times New Roman"/>
          <w:sz w:val="24"/>
          <w:szCs w:val="24"/>
          <w:lang w:eastAsia="ru-RU"/>
        </w:rPr>
        <w:t>Афанасьева В.В.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заняла 1 место в </w:t>
      </w:r>
      <w:r w:rsidRPr="00770424">
        <w:rPr>
          <w:rFonts w:ascii="Times New Roman" w:hAnsi="Times New Roman" w:cs="Times New Roman"/>
          <w:sz w:val="24"/>
          <w:szCs w:val="24"/>
        </w:rPr>
        <w:t>Районном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Pr="00770424">
        <w:rPr>
          <w:rFonts w:ascii="Times New Roman" w:hAnsi="Times New Roman" w:cs="Times New Roman"/>
          <w:sz w:val="24"/>
          <w:szCs w:val="24"/>
        </w:rPr>
        <w:t>е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профессионального мастерства «</w:t>
      </w:r>
      <w:r w:rsidR="00104A84">
        <w:rPr>
          <w:rFonts w:ascii="Times New Roman" w:eastAsia="Calibri" w:hAnsi="Times New Roman" w:cs="Times New Roman"/>
          <w:sz w:val="24"/>
          <w:szCs w:val="24"/>
        </w:rPr>
        <w:t>А ну-ка девушки» среди работников образования</w:t>
      </w:r>
      <w:r w:rsidR="00DD01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A90B257" w14:textId="77777777" w:rsidR="0037613F" w:rsidRPr="00770424" w:rsidRDefault="0037613F" w:rsidP="0037613F">
      <w:pPr>
        <w:spacing w:after="0"/>
        <w:ind w:left="-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2.3. Организация методической работы ДДТ «Радуга»</w:t>
      </w:r>
    </w:p>
    <w:p w14:paraId="0C168D3A" w14:textId="77777777" w:rsidR="0037613F" w:rsidRPr="00104A8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 Организуя работу с педагогическими кадрами в учреждении</w:t>
      </w:r>
      <w:r w:rsidR="00104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этом учебном году проведены Педагогические советы. 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В подготовке и проведении Педагогического совета участвуют все основные педагоги. </w:t>
      </w:r>
    </w:p>
    <w:p w14:paraId="5834977A" w14:textId="77777777" w:rsidR="0037613F" w:rsidRPr="00770424" w:rsidRDefault="0037613F" w:rsidP="0037613F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повышения квалификации работников были организованы следующие мероприятия:</w:t>
      </w:r>
    </w:p>
    <w:p w14:paraId="74A40001" w14:textId="77777777" w:rsidR="0037613F" w:rsidRPr="00770424" w:rsidRDefault="0037613F" w:rsidP="0037613F">
      <w:pPr>
        <w:numPr>
          <w:ilvl w:val="2"/>
          <w:numId w:val="14"/>
        </w:numPr>
        <w:tabs>
          <w:tab w:val="num" w:pos="426"/>
        </w:tabs>
        <w:suppressAutoHyphens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ar-SA"/>
        </w:rPr>
        <w:t>курсы повышения квалификации педагогов;</w:t>
      </w:r>
    </w:p>
    <w:p w14:paraId="52A11AA7" w14:textId="77777777" w:rsidR="0037613F" w:rsidRPr="00770424" w:rsidRDefault="0037613F" w:rsidP="0037613F">
      <w:pPr>
        <w:numPr>
          <w:ilvl w:val="2"/>
          <w:numId w:val="14"/>
        </w:numPr>
        <w:tabs>
          <w:tab w:val="num" w:pos="426"/>
        </w:tabs>
        <w:suppressAutoHyphens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практических открытых и показательных занятий педагогов;</w:t>
      </w:r>
    </w:p>
    <w:p w14:paraId="09884EEA" w14:textId="77777777" w:rsidR="0037613F" w:rsidRPr="00770424" w:rsidRDefault="0037613F" w:rsidP="0037613F">
      <w:pPr>
        <w:numPr>
          <w:ilvl w:val="2"/>
          <w:numId w:val="14"/>
        </w:numPr>
        <w:tabs>
          <w:tab w:val="num" w:pos="426"/>
        </w:tabs>
        <w:suppressAutoHyphens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посещение открытых семинаров и мастер- классов; </w:t>
      </w:r>
    </w:p>
    <w:p w14:paraId="4D481D1B" w14:textId="399E9C38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 этом году методистами были организованы и проведены профессиональные конкурсы среди педагогов Дома творчества такие как: районный конкурс декоративно-прикладного искусства среди обучающихся и педагогов «Мастер - золотые руки», </w:t>
      </w:r>
      <w:r w:rsidRPr="00770424">
        <w:rPr>
          <w:rFonts w:ascii="Times New Roman" w:hAnsi="Times New Roman" w:cs="Times New Roman"/>
          <w:sz w:val="24"/>
          <w:szCs w:val="24"/>
        </w:rPr>
        <w:t>р</w:t>
      </w:r>
      <w:r w:rsidRPr="00770424">
        <w:rPr>
          <w:rFonts w:ascii="Times New Roman" w:eastAsia="Calibri" w:hAnsi="Times New Roman" w:cs="Times New Roman"/>
          <w:sz w:val="24"/>
          <w:szCs w:val="24"/>
        </w:rPr>
        <w:t>айонный творческий конкурс «</w:t>
      </w:r>
      <w:r w:rsidR="00104A84">
        <w:rPr>
          <w:rFonts w:ascii="Times New Roman" w:eastAsia="Calibri" w:hAnsi="Times New Roman" w:cs="Times New Roman"/>
          <w:sz w:val="24"/>
          <w:szCs w:val="24"/>
        </w:rPr>
        <w:t>Дебют</w:t>
      </w:r>
      <w:r w:rsidRPr="00770424">
        <w:rPr>
          <w:rFonts w:ascii="Times New Roman" w:eastAsia="Calibri" w:hAnsi="Times New Roman" w:cs="Times New Roman"/>
          <w:sz w:val="24"/>
          <w:szCs w:val="24"/>
        </w:rPr>
        <w:t>»</w:t>
      </w:r>
      <w:r w:rsidR="00104A84">
        <w:rPr>
          <w:rFonts w:ascii="Times New Roman" w:hAnsi="Times New Roman" w:cs="Times New Roman"/>
          <w:sz w:val="24"/>
          <w:szCs w:val="24"/>
        </w:rPr>
        <w:t>, «Театральные подмостки», «Хвала рукам, что пахнут хлебом» и другие</w:t>
      </w:r>
      <w:r w:rsidR="00DD011A">
        <w:rPr>
          <w:rFonts w:ascii="Times New Roman" w:hAnsi="Times New Roman" w:cs="Times New Roman"/>
          <w:sz w:val="24"/>
          <w:szCs w:val="24"/>
        </w:rPr>
        <w:t>.</w:t>
      </w:r>
    </w:p>
    <w:p w14:paraId="62917431" w14:textId="77777777" w:rsidR="0037613F" w:rsidRPr="00770424" w:rsidRDefault="0037613F" w:rsidP="00376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235E69" w14:textId="77777777" w:rsidR="0037613F" w:rsidRDefault="000F00E0" w:rsidP="0037613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Достижения педагогов за 2022-2023</w:t>
      </w:r>
      <w:r w:rsidR="0037613F" w:rsidRPr="00770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p w14:paraId="44E9971E" w14:textId="77777777" w:rsidR="000F00E0" w:rsidRPr="00770424" w:rsidRDefault="000F00E0" w:rsidP="0037613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20"/>
        <w:tblW w:w="0" w:type="auto"/>
        <w:tblLook w:val="04A0" w:firstRow="1" w:lastRow="0" w:firstColumn="1" w:lastColumn="0" w:noHBand="0" w:noVBand="1"/>
      </w:tblPr>
      <w:tblGrid>
        <w:gridCol w:w="1960"/>
        <w:gridCol w:w="2540"/>
        <w:gridCol w:w="2523"/>
        <w:gridCol w:w="2548"/>
      </w:tblGrid>
      <w:tr w:rsidR="0037613F" w:rsidRPr="00770424" w14:paraId="6527665B" w14:textId="77777777" w:rsidTr="00655EDD">
        <w:tc>
          <w:tcPr>
            <w:tcW w:w="1960" w:type="dxa"/>
          </w:tcPr>
          <w:p w14:paraId="505743D9" w14:textId="77777777" w:rsidR="0037613F" w:rsidRPr="00770424" w:rsidRDefault="0037613F" w:rsidP="00655ED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424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540" w:type="dxa"/>
          </w:tcPr>
          <w:p w14:paraId="3ED2BAFE" w14:textId="77777777" w:rsidR="0037613F" w:rsidRPr="00770424" w:rsidRDefault="0037613F" w:rsidP="00655ED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424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23" w:type="dxa"/>
          </w:tcPr>
          <w:p w14:paraId="355C6FFA" w14:textId="77777777" w:rsidR="0037613F" w:rsidRPr="00770424" w:rsidRDefault="0037613F" w:rsidP="00655ED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424">
              <w:rPr>
                <w:rFonts w:ascii="Times New Roman" w:hAnsi="Times New Roman"/>
                <w:b/>
                <w:sz w:val="24"/>
                <w:szCs w:val="24"/>
              </w:rPr>
              <w:t>Призеры</w:t>
            </w:r>
          </w:p>
        </w:tc>
        <w:tc>
          <w:tcPr>
            <w:tcW w:w="2548" w:type="dxa"/>
          </w:tcPr>
          <w:p w14:paraId="36408B29" w14:textId="77777777" w:rsidR="0037613F" w:rsidRPr="00770424" w:rsidRDefault="0037613F" w:rsidP="00655ED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424">
              <w:rPr>
                <w:rFonts w:ascii="Times New Roman" w:hAnsi="Times New Roman"/>
                <w:b/>
                <w:sz w:val="24"/>
                <w:szCs w:val="24"/>
              </w:rPr>
              <w:t>Победители</w:t>
            </w:r>
          </w:p>
        </w:tc>
      </w:tr>
      <w:tr w:rsidR="0037613F" w:rsidRPr="00770424" w14:paraId="7867E13D" w14:textId="77777777" w:rsidTr="00655EDD">
        <w:trPr>
          <w:trHeight w:val="331"/>
        </w:trPr>
        <w:tc>
          <w:tcPr>
            <w:tcW w:w="1960" w:type="dxa"/>
          </w:tcPr>
          <w:p w14:paraId="338E8F52" w14:textId="77777777" w:rsidR="0037613F" w:rsidRPr="00770424" w:rsidRDefault="0037613F" w:rsidP="00655E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40" w:type="dxa"/>
          </w:tcPr>
          <w:p w14:paraId="7F1D0398" w14:textId="497FCFFC" w:rsidR="0037613F" w:rsidRPr="00643FB1" w:rsidRDefault="00643FB1" w:rsidP="00655ED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23" w:type="dxa"/>
          </w:tcPr>
          <w:p w14:paraId="171FD103" w14:textId="01697E1B" w:rsidR="0037613F" w:rsidRPr="00643FB1" w:rsidRDefault="00643FB1" w:rsidP="00655ED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48" w:type="dxa"/>
          </w:tcPr>
          <w:p w14:paraId="3AA21E0E" w14:textId="6E71FB65" w:rsidR="0037613F" w:rsidRPr="00643FB1" w:rsidRDefault="00643FB1" w:rsidP="00655ED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7613F" w:rsidRPr="00770424" w14:paraId="1E87273C" w14:textId="77777777" w:rsidTr="00655EDD">
        <w:tc>
          <w:tcPr>
            <w:tcW w:w="1960" w:type="dxa"/>
          </w:tcPr>
          <w:p w14:paraId="4438DF6A" w14:textId="77777777" w:rsidR="0037613F" w:rsidRPr="00770424" w:rsidRDefault="0037613F" w:rsidP="00655E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2540" w:type="dxa"/>
          </w:tcPr>
          <w:p w14:paraId="54DFC1E5" w14:textId="57B64C6F" w:rsidR="0037613F" w:rsidRPr="00643FB1" w:rsidRDefault="007D7349" w:rsidP="00655ED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23" w:type="dxa"/>
          </w:tcPr>
          <w:p w14:paraId="271E469C" w14:textId="1130EBF7" w:rsidR="0037613F" w:rsidRPr="00643FB1" w:rsidRDefault="007D7349" w:rsidP="00655ED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48" w:type="dxa"/>
          </w:tcPr>
          <w:p w14:paraId="4F878F09" w14:textId="51076BF9" w:rsidR="0037613F" w:rsidRPr="00643FB1" w:rsidRDefault="007D7349" w:rsidP="00655ED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7613F" w:rsidRPr="00770424" w14:paraId="217CB8AD" w14:textId="77777777" w:rsidTr="00655EDD">
        <w:trPr>
          <w:trHeight w:val="70"/>
        </w:trPr>
        <w:tc>
          <w:tcPr>
            <w:tcW w:w="1960" w:type="dxa"/>
          </w:tcPr>
          <w:p w14:paraId="41F8EFE7" w14:textId="77777777" w:rsidR="0037613F" w:rsidRPr="00770424" w:rsidRDefault="0037613F" w:rsidP="00655E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РБ</w:t>
            </w:r>
          </w:p>
        </w:tc>
        <w:tc>
          <w:tcPr>
            <w:tcW w:w="2540" w:type="dxa"/>
          </w:tcPr>
          <w:p w14:paraId="06185939" w14:textId="4D04C84C" w:rsidR="0037613F" w:rsidRPr="00643FB1" w:rsidRDefault="007D7349" w:rsidP="00655ED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3" w:type="dxa"/>
          </w:tcPr>
          <w:p w14:paraId="6F238D30" w14:textId="77777777" w:rsidR="0037613F" w:rsidRPr="00643FB1" w:rsidRDefault="0037613F" w:rsidP="00655ED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F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8" w:type="dxa"/>
          </w:tcPr>
          <w:p w14:paraId="41EC4E18" w14:textId="436C0992" w:rsidR="0037613F" w:rsidRPr="00643FB1" w:rsidRDefault="007D7349" w:rsidP="00655ED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7613F" w:rsidRPr="00770424" w14:paraId="2CAD3D3A" w14:textId="77777777" w:rsidTr="00655EDD">
        <w:tc>
          <w:tcPr>
            <w:tcW w:w="1960" w:type="dxa"/>
          </w:tcPr>
          <w:p w14:paraId="48C5830A" w14:textId="77777777" w:rsidR="0037613F" w:rsidRPr="00770424" w:rsidRDefault="0037613F" w:rsidP="00655E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РН</w:t>
            </w:r>
          </w:p>
        </w:tc>
        <w:tc>
          <w:tcPr>
            <w:tcW w:w="2540" w:type="dxa"/>
          </w:tcPr>
          <w:p w14:paraId="5C40E754" w14:textId="7798F504" w:rsidR="0037613F" w:rsidRPr="00643FB1" w:rsidRDefault="007D7349" w:rsidP="00655ED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3" w:type="dxa"/>
          </w:tcPr>
          <w:p w14:paraId="40F77368" w14:textId="34B45A84" w:rsidR="0037613F" w:rsidRPr="00643FB1" w:rsidRDefault="007D7349" w:rsidP="00655ED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8" w:type="dxa"/>
          </w:tcPr>
          <w:p w14:paraId="70133A37" w14:textId="7BE16573" w:rsidR="0037613F" w:rsidRPr="00643FB1" w:rsidRDefault="007D7349" w:rsidP="00655ED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0D12AD9E" w14:textId="77777777" w:rsidR="0037613F" w:rsidRDefault="0037613F" w:rsidP="003761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209B4E2F" w14:textId="77777777" w:rsidR="0037613F" w:rsidRPr="00770424" w:rsidRDefault="0037613F" w:rsidP="003761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информационного банка новыми материалами происходит на основе анализа запросов педагогических работников и по мере поступления новых источников. Литература, аудио, видео материалы и др. информационно-методические источники находятся в свободном доступе, педагогические работники Дома творчества используют их при подготовке к педагогическим и методическим советам, учебным занятиям, воспитательным мероприятиям, при разработке методических материалов к программам, при подготовке к аттестации, родительским собраниям.</w:t>
      </w:r>
    </w:p>
    <w:p w14:paraId="01131501" w14:textId="77777777" w:rsidR="0037613F" w:rsidRDefault="0037613F" w:rsidP="0037613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19761E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2.4. Совершенствование программно-методического обеспечения. </w:t>
      </w:r>
    </w:p>
    <w:p w14:paraId="6FD543EC" w14:textId="77777777" w:rsidR="0037613F" w:rsidRPr="00770424" w:rsidRDefault="00104A84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</w:t>
      </w:r>
      <w:r w:rsidR="0037613F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рограммное обеспечение учебного процесса отвечает целям и задачам деятельности Дома детского творчества «Радуга»  как пространства, на котором обучающимся создаются условия для свободного выбора сферы деятельности и реализации себя в творческом образовательном процессе. Основными формами контроля реализации общеобразовательных программ являются:</w:t>
      </w:r>
    </w:p>
    <w:p w14:paraId="639BB708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педагогический мониторинг знаний, умений и навыков обучающихся по объединениям, который осуществляется педагогами;</w:t>
      </w:r>
    </w:p>
    <w:p w14:paraId="67C9A950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административный контроль: посещение занятий, мероприятий, проверка журналов;</w:t>
      </w:r>
    </w:p>
    <w:p w14:paraId="3E71421F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полноты  реализации общеобразовательных программ.</w:t>
      </w:r>
    </w:p>
    <w:p w14:paraId="1A0273DC" w14:textId="551B2E94" w:rsidR="0037613F" w:rsidRPr="005B6440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="00104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 мероприятий в данном направлении позволил сделать вывод о том, что полнота реализации программ за учебный год по Дому творчества  в целом составило  93 %. Широкий спектр образовательных программ на данный момент достаточно в полном объёме удовлетворяет образовательные потребности социума. Мониторинг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образовательного процесса в коллективах показал, что во всех объединениях </w:t>
      </w:r>
      <w:r w:rsidR="00DD011A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успешно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освоили программный материал.</w:t>
      </w:r>
    </w:p>
    <w:p w14:paraId="6B23752B" w14:textId="77777777" w:rsidR="0037613F" w:rsidRPr="00356350" w:rsidRDefault="0037613F" w:rsidP="003761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6350">
        <w:rPr>
          <w:rFonts w:ascii="Times New Roman" w:eastAsia="Calibri" w:hAnsi="Times New Roman" w:cs="Times New Roman"/>
          <w:b/>
          <w:sz w:val="24"/>
          <w:szCs w:val="24"/>
        </w:rPr>
        <w:t>Сроки реализации дополнительных образовательных программ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4"/>
        <w:gridCol w:w="4620"/>
      </w:tblGrid>
      <w:tr w:rsidR="0037613F" w:rsidRPr="00356350" w14:paraId="2B5A9EF8" w14:textId="77777777" w:rsidTr="00655EDD"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DFF1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со сроком реализации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5FAFD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eastAsia="Calibri" w:hAnsi="Times New Roman" w:cs="Times New Roman"/>
                <w:sz w:val="24"/>
                <w:szCs w:val="24"/>
              </w:rPr>
              <w:t>доля реализуемых программ (%)</w:t>
            </w:r>
          </w:p>
        </w:tc>
      </w:tr>
      <w:tr w:rsidR="0037613F" w:rsidRPr="00356350" w14:paraId="76DAB14A" w14:textId="77777777" w:rsidTr="00655EDD"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14884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eastAsia="Calibri" w:hAnsi="Times New Roman" w:cs="Times New Roman"/>
                <w:sz w:val="24"/>
                <w:szCs w:val="24"/>
              </w:rPr>
              <w:t>До 1 года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7C12D" w14:textId="77777777" w:rsidR="0037613F" w:rsidRPr="00356350" w:rsidRDefault="000F00E0" w:rsidP="00655E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6350">
              <w:rPr>
                <w:rFonts w:ascii="Times New Roman" w:eastAsia="Calibri" w:hAnsi="Times New Roman" w:cs="Times New Roman"/>
                <w:sz w:val="24"/>
                <w:szCs w:val="24"/>
              </w:rPr>
              <w:t>35 %</w:t>
            </w:r>
          </w:p>
        </w:tc>
      </w:tr>
      <w:tr w:rsidR="0037613F" w:rsidRPr="00356350" w14:paraId="7115BABC" w14:textId="77777777" w:rsidTr="00655EDD"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04AD6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3BD65" w14:textId="77777777" w:rsidR="0037613F" w:rsidRPr="00356350" w:rsidRDefault="000F00E0" w:rsidP="00655E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eastAsia="Calibri" w:hAnsi="Times New Roman" w:cs="Times New Roman"/>
                <w:sz w:val="24"/>
                <w:szCs w:val="24"/>
              </w:rPr>
              <w:t>59,5 %</w:t>
            </w:r>
          </w:p>
        </w:tc>
      </w:tr>
      <w:tr w:rsidR="0037613F" w:rsidRPr="00356350" w14:paraId="69634082" w14:textId="77777777" w:rsidTr="00655EDD"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99F7A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eastAsia="Calibri" w:hAnsi="Times New Roman" w:cs="Times New Roman"/>
                <w:sz w:val="24"/>
                <w:szCs w:val="24"/>
              </w:rPr>
              <w:t>От 3 и более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7FBCA" w14:textId="77777777" w:rsidR="0037613F" w:rsidRPr="00356350" w:rsidRDefault="0037613F" w:rsidP="00655E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5,5 %</w:t>
            </w:r>
          </w:p>
        </w:tc>
      </w:tr>
    </w:tbl>
    <w:p w14:paraId="1FAEAA0C" w14:textId="77777777" w:rsidR="0037613F" w:rsidRPr="00356350" w:rsidRDefault="0037613F" w:rsidP="003761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BE5AA4" w14:textId="77777777" w:rsidR="0037613F" w:rsidRPr="00356350" w:rsidRDefault="0037613F" w:rsidP="003761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6350">
        <w:rPr>
          <w:rFonts w:ascii="Times New Roman" w:eastAsia="Calibri" w:hAnsi="Times New Roman" w:cs="Times New Roman"/>
          <w:b/>
          <w:sz w:val="24"/>
          <w:szCs w:val="24"/>
        </w:rPr>
        <w:t>Уровни реализации дополнительных образовательных программ: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4"/>
        <w:gridCol w:w="4590"/>
      </w:tblGrid>
      <w:tr w:rsidR="0037613F" w:rsidRPr="00356350" w14:paraId="3E6167E5" w14:textId="77777777" w:rsidTr="00655EDD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7F59B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625B6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eastAsia="Calibri" w:hAnsi="Times New Roman" w:cs="Times New Roman"/>
                <w:sz w:val="24"/>
                <w:szCs w:val="24"/>
              </w:rPr>
              <w:t>доля реализуемых программ в %</w:t>
            </w:r>
          </w:p>
        </w:tc>
      </w:tr>
      <w:tr w:rsidR="0037613F" w:rsidRPr="00356350" w14:paraId="2DE7C945" w14:textId="77777777" w:rsidTr="00655EDD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B9F8C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9228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eastAsia="Calibri" w:hAnsi="Times New Roman" w:cs="Times New Roman"/>
                <w:sz w:val="24"/>
                <w:szCs w:val="24"/>
              </w:rPr>
              <w:t>5 %</w:t>
            </w:r>
          </w:p>
        </w:tc>
      </w:tr>
      <w:tr w:rsidR="0037613F" w:rsidRPr="00356350" w14:paraId="1BFEEB88" w14:textId="77777777" w:rsidTr="00655EDD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13382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eastAsia="Calibri" w:hAnsi="Times New Roman" w:cs="Times New Roman"/>
                <w:sz w:val="24"/>
                <w:szCs w:val="24"/>
              </w:rPr>
              <w:t>Начального общего образования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1DB18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eastAsia="Calibri" w:hAnsi="Times New Roman" w:cs="Times New Roman"/>
                <w:sz w:val="24"/>
                <w:szCs w:val="24"/>
              </w:rPr>
              <w:t>42%</w:t>
            </w:r>
          </w:p>
        </w:tc>
      </w:tr>
      <w:tr w:rsidR="0037613F" w:rsidRPr="00356350" w14:paraId="4E98DFC7" w14:textId="77777777" w:rsidTr="00655EDD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82A5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eastAsia="Calibri" w:hAnsi="Times New Roman" w:cs="Times New Roman"/>
                <w:sz w:val="24"/>
                <w:szCs w:val="24"/>
              </w:rPr>
              <w:t>Основного общего образования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6BD4B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</w:tc>
      </w:tr>
      <w:tr w:rsidR="0037613F" w:rsidRPr="00356350" w14:paraId="0274B1CE" w14:textId="77777777" w:rsidTr="00655EDD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C6F5" w14:textId="77777777" w:rsidR="0037613F" w:rsidRPr="00356350" w:rsidRDefault="0037613F" w:rsidP="00655E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eastAsia="Calibri" w:hAnsi="Times New Roman" w:cs="Times New Roman"/>
                <w:sz w:val="24"/>
                <w:szCs w:val="24"/>
              </w:rPr>
              <w:t>Среднего (полного) образования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693E6" w14:textId="77777777" w:rsidR="0037613F" w:rsidRPr="00356350" w:rsidRDefault="0037613F" w:rsidP="00655E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350">
              <w:rPr>
                <w:rFonts w:ascii="Times New Roman" w:eastAsia="Calibri" w:hAnsi="Times New Roman" w:cs="Times New Roman"/>
                <w:sz w:val="24"/>
                <w:szCs w:val="24"/>
              </w:rPr>
              <w:t>6%</w:t>
            </w:r>
          </w:p>
        </w:tc>
      </w:tr>
    </w:tbl>
    <w:p w14:paraId="51D5D7BE" w14:textId="77777777" w:rsidR="0037613F" w:rsidRPr="00356350" w:rsidRDefault="0037613F" w:rsidP="003761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3C27ECD" w14:textId="77777777" w:rsidR="0037613F" w:rsidRPr="00770424" w:rsidRDefault="0037613F" w:rsidP="003761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2.5. Хара</w:t>
      </w:r>
      <w:r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ктеристика образовательного процесса. </w:t>
      </w:r>
    </w:p>
    <w:p w14:paraId="278742BC" w14:textId="77777777" w:rsidR="0037613F" w:rsidRPr="00770424" w:rsidRDefault="0037613F" w:rsidP="0037613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творческих объединениях </w:t>
      </w:r>
      <w:r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художественной</w:t>
      </w:r>
      <w:r w:rsidR="000F0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 в 23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вых объединениях  занимаются 7</w:t>
      </w:r>
      <w:r w:rsidR="000F00E0">
        <w:rPr>
          <w:rFonts w:ascii="Times New Roman" w:eastAsia="Times New Roman" w:hAnsi="Times New Roman" w:cs="Times New Roman"/>
          <w:sz w:val="24"/>
          <w:szCs w:val="24"/>
          <w:lang w:eastAsia="ru-RU"/>
        </w:rPr>
        <w:t>81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 </w:t>
      </w:r>
    </w:p>
    <w:p w14:paraId="0B17EBFC" w14:textId="08D41EE1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Театральные и хореографические объединения затрагивают все категории детей: театральный коллектив «Созвездие» (Фролова Л.И.), хореографический ансамбль «Айседора» (Федотова И.В.), хореографический ансамбль «Очарование» (Иванова Л.И.),</w:t>
      </w:r>
      <w:r w:rsidRPr="00770424">
        <w:rPr>
          <w:rFonts w:ascii="Times New Roman" w:hAnsi="Times New Roman" w:cs="Times New Roman"/>
          <w:sz w:val="20"/>
          <w:szCs w:val="20"/>
        </w:rPr>
        <w:t xml:space="preserve"> </w:t>
      </w:r>
      <w:r w:rsidRPr="00770424">
        <w:rPr>
          <w:rFonts w:ascii="Times New Roman" w:hAnsi="Times New Roman" w:cs="Times New Roman"/>
          <w:sz w:val="24"/>
          <w:szCs w:val="24"/>
        </w:rPr>
        <w:t>хореографический коллектив «Радуга» (Рафико</w:t>
      </w:r>
      <w:r w:rsidR="000F00E0">
        <w:rPr>
          <w:rFonts w:ascii="Times New Roman" w:hAnsi="Times New Roman" w:cs="Times New Roman"/>
          <w:sz w:val="24"/>
          <w:szCs w:val="24"/>
        </w:rPr>
        <w:t xml:space="preserve">ва З.А.),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Хореографический ансамбль «Айседора» получил Диплом победителя </w:t>
      </w:r>
      <w:r w:rsidRPr="00770424">
        <w:rPr>
          <w:rFonts w:ascii="Times New Roman" w:hAnsi="Times New Roman" w:cs="Times New Roman"/>
          <w:sz w:val="24"/>
          <w:szCs w:val="24"/>
        </w:rPr>
        <w:t>Регионального фестиваля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детского и юношеск</w:t>
      </w:r>
      <w:r w:rsidR="00301CC9">
        <w:rPr>
          <w:rFonts w:ascii="Times New Roman" w:eastAsia="Calibri" w:hAnsi="Times New Roman" w:cs="Times New Roman"/>
          <w:sz w:val="24"/>
          <w:szCs w:val="24"/>
        </w:rPr>
        <w:t xml:space="preserve">ого творчества «Путь к успеху». </w:t>
      </w:r>
    </w:p>
    <w:p w14:paraId="2FC4D32D" w14:textId="59DCEA26" w:rsidR="0037613F" w:rsidRPr="00770424" w:rsidRDefault="0037613F" w:rsidP="0037613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выставках, в которых принимают участие обучающиеся кружковых объединений ИЗО и ДПИ, можно увидеть многообразие направлений деятельности: лепка из глины,  рисунки в различных техниках, поделки из природного материала, бумагопластика, вышивка, аппликация из ткани, </w:t>
      </w:r>
      <w:r w:rsidR="00301CC9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джутовая филигрань, квил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</w:t>
      </w:r>
      <w:r w:rsidR="00301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этом учебном году педагоги совместно с обучающимися освоили новые техники творчества: папье-маше из ваты, </w:t>
      </w:r>
      <w:r w:rsidR="00301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энкаустика,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Высоких результатов достигли обучающиеся объединений: </w:t>
      </w:r>
      <w:r w:rsidR="000F00E0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«Акварель» (Мака</w:t>
      </w:r>
      <w:r w:rsidR="00D17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рова </w:t>
      </w:r>
      <w:r w:rsidR="000F00E0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Н.Н.), «Хобби» (Виноградова М.А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.). </w:t>
      </w:r>
      <w:r w:rsidR="000021CE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данных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кружковых объединений приняли активное участие в конкурсах респ</w:t>
      </w:r>
      <w:r w:rsidR="00301CC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убликанского и районного уровня</w:t>
      </w:r>
      <w:r w:rsidR="000F00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кружкового объединения «Акварель» (Макарова Н.Н.) стали призерами </w:t>
      </w:r>
      <w:r w:rsidRPr="00770424">
        <w:rPr>
          <w:rFonts w:ascii="Times New Roman" w:hAnsi="Times New Roman" w:cs="Times New Roman"/>
          <w:sz w:val="24"/>
          <w:szCs w:val="24"/>
        </w:rPr>
        <w:t>конкурса декоративно-прикладного творчества «Город мастеров»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победителями </w:t>
      </w:r>
      <w:r w:rsidRPr="00770424">
        <w:rPr>
          <w:rFonts w:ascii="Times New Roman" w:hAnsi="Times New Roman" w:cs="Times New Roman"/>
          <w:sz w:val="24"/>
          <w:szCs w:val="24"/>
        </w:rPr>
        <w:t>Всероссийского детского конкурса рисунков «Весна идет – весне дорогу!»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2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одно районное мероприятие не обходится без участия обучающихся данных кружковых объединений. </w:t>
      </w:r>
    </w:p>
    <w:p w14:paraId="7177250E" w14:textId="2A23BCFE" w:rsidR="00301CC9" w:rsidRPr="003354D1" w:rsidRDefault="0037613F" w:rsidP="00376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Социально-педагогическую направленность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году представляло </w:t>
      </w:r>
      <w:r w:rsidR="000A1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3354D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объединений  (</w:t>
      </w:r>
      <w:r w:rsidR="000A1B65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человек). </w:t>
      </w:r>
      <w:r w:rsidRPr="00770424">
        <w:rPr>
          <w:rFonts w:ascii="Times New Roman" w:hAnsi="Times New Roman" w:cs="Times New Roman"/>
          <w:sz w:val="24"/>
          <w:szCs w:val="24"/>
        </w:rPr>
        <w:t>Обучающиеся кружкового объединения «</w:t>
      </w:r>
      <w:r w:rsidR="003354D1">
        <w:rPr>
          <w:rFonts w:ascii="Times New Roman" w:hAnsi="Times New Roman" w:cs="Times New Roman"/>
          <w:sz w:val="24"/>
          <w:szCs w:val="24"/>
        </w:rPr>
        <w:t>Говори публично</w:t>
      </w:r>
      <w:r w:rsidRPr="00770424">
        <w:rPr>
          <w:rFonts w:ascii="Times New Roman" w:hAnsi="Times New Roman" w:cs="Times New Roman"/>
          <w:sz w:val="24"/>
          <w:szCs w:val="24"/>
        </w:rPr>
        <w:t>» (</w:t>
      </w:r>
      <w:r w:rsidR="003354D1">
        <w:rPr>
          <w:rFonts w:ascii="Times New Roman" w:hAnsi="Times New Roman" w:cs="Times New Roman"/>
          <w:sz w:val="24"/>
          <w:szCs w:val="24"/>
        </w:rPr>
        <w:t>Ишмухаметова Х.Г.</w:t>
      </w:r>
      <w:r w:rsidRPr="00770424">
        <w:rPr>
          <w:rFonts w:ascii="Times New Roman" w:hAnsi="Times New Roman" w:cs="Times New Roman"/>
          <w:sz w:val="24"/>
          <w:szCs w:val="24"/>
        </w:rPr>
        <w:t xml:space="preserve">) </w:t>
      </w:r>
      <w:r w:rsidR="003354D1">
        <w:rPr>
          <w:rFonts w:ascii="Times New Roman" w:hAnsi="Times New Roman" w:cs="Times New Roman"/>
          <w:sz w:val="24"/>
          <w:szCs w:val="24"/>
        </w:rPr>
        <w:t xml:space="preserve"> и «Интерактивный башкирский» (Ибрагимова А.Г.) участвовали в конкурсах различного уровня, а так же в районных научно-практических конференциях.</w:t>
      </w:r>
    </w:p>
    <w:p w14:paraId="17694DBE" w14:textId="4CB89AAE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354D1"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Естественнонаучная</w:t>
      </w:r>
      <w:r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направленность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кружковое объединение</w:t>
      </w:r>
      <w:r w:rsidRPr="007704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0A1B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Pr="007704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человек).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Отличительной чертой работы кружковых объединений по-прежнему остается высокая результативность обучающихся в усвоении программного материала и активное участие в конкурсах различного уровня. Руководители кружковых объединений стали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организаторами и </w:t>
      </w:r>
      <w:r w:rsidR="00B02230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инициаторами районных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экологических акций и мероприятий, экологических субботников. </w:t>
      </w:r>
      <w:r w:rsidRPr="00770424">
        <w:rPr>
          <w:rFonts w:ascii="Times New Roman" w:hAnsi="Times New Roman" w:cs="Times New Roman"/>
          <w:sz w:val="24"/>
          <w:szCs w:val="24"/>
        </w:rPr>
        <w:t xml:space="preserve">Обучающиеся кружкового объединения «Зимний сад» (Алибаева С.Ф.) </w:t>
      </w:r>
    </w:p>
    <w:p w14:paraId="2A037B93" w14:textId="2D997809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0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Туристско-краеведческая направленность – </w:t>
      </w:r>
      <w:r w:rsidR="00301CC9">
        <w:rPr>
          <w:rFonts w:ascii="Times New Roman" w:eastAsia="Times New Roman" w:hAnsi="Times New Roman" w:cs="Times New Roman"/>
          <w:sz w:val="24"/>
          <w:szCs w:val="24"/>
          <w:lang w:eastAsia="ru-RU"/>
        </w:rPr>
        <w:t>1 кружковое объединение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(30</w:t>
      </w:r>
      <w:r w:rsidR="0033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обучающихся).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Обучающиеся кружкового объединения «Народные жемчужины» (Султанова Р.С.) стали призерами </w:t>
      </w:r>
      <w:r w:rsidRPr="00770424">
        <w:rPr>
          <w:rFonts w:ascii="Times New Roman" w:hAnsi="Times New Roman" w:cs="Times New Roman"/>
          <w:sz w:val="24"/>
          <w:szCs w:val="24"/>
        </w:rPr>
        <w:t>Онлайн-конкурса «Люби и знай свой край родной».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учебном году ребята данных кружковых </w:t>
      </w:r>
      <w:r w:rsidR="00B02230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объединений заняли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призовые места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54D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01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конкурсе </w:t>
      </w:r>
      <w:r w:rsidRPr="00770424">
        <w:rPr>
          <w:rFonts w:ascii="Times New Roman" w:hAnsi="Times New Roman" w:cs="Times New Roman"/>
          <w:sz w:val="24"/>
          <w:szCs w:val="24"/>
        </w:rPr>
        <w:t xml:space="preserve">посвященной </w:t>
      </w:r>
      <w:r w:rsidR="003354D1">
        <w:rPr>
          <w:rFonts w:ascii="Times New Roman" w:hAnsi="Times New Roman" w:cs="Times New Roman"/>
          <w:sz w:val="24"/>
          <w:szCs w:val="24"/>
        </w:rPr>
        <w:t>дню Республики</w:t>
      </w:r>
      <w:r w:rsidR="003354D1">
        <w:rPr>
          <w:rFonts w:ascii="Times New Roman" w:eastAsia="Calibri" w:hAnsi="Times New Roman" w:cs="Times New Roman"/>
          <w:sz w:val="24"/>
          <w:szCs w:val="24"/>
        </w:rPr>
        <w:t>.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2A8921D" w14:textId="77777777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Образовательный процесс Дома творчества строится на основе ведущих принципов деятельности – индивидуализации и дифференциации процессов работы с детьми, творческого сотрудничества детей и взрослых, комплексного подхода к постановке и решению задач образования, воспитание и развитие личности, сочетание индивидуальных, групповых и массовых форм работы, индивидуального и коллективного творчества. Такой подход позволяет детям справляться с поставленными задачами, достигать успеха, что важно для поддержания интереса к занятиям. Наиболее действенным механизмом управления качеством образования является мониторинг. С 2009 года в Доме творчества существует система мониторинговых наблюдений. Оценивание обучающихся осуществляется педагогами преимущественно два раза в год через диагностику:</w:t>
      </w:r>
    </w:p>
    <w:p w14:paraId="77FA48F6" w14:textId="3B03C2ED" w:rsidR="0037613F" w:rsidRPr="00770424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образовательных достижений (теоретическая подготовка), практическая подготовка, </w:t>
      </w:r>
      <w:r w:rsidR="00B02230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 навыки;</w:t>
      </w:r>
    </w:p>
    <w:p w14:paraId="57CDEAD2" w14:textId="383DE803" w:rsidR="0037613F" w:rsidRPr="00356350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личностные достижения (организационно – волевые качества), поведенческие качества, позволяющие определить уровень </w:t>
      </w:r>
      <w:r w:rsidR="00B02230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 личностных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 обучающихся.   </w:t>
      </w:r>
    </w:p>
    <w:p w14:paraId="11B65209" w14:textId="77777777" w:rsidR="0037613F" w:rsidRPr="00490FF6" w:rsidRDefault="0037613F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Высокой оценкой отметили родители создание педагогами психологически комфортной среды на занятиях: проявление доброжелательного отношения к детям (100%), взаимопонимание в контактах ребёнка с педагогом (97%), комфортность ребёнка в отношениях с педагогом и детьми объединения (96 %). Образовательный процесс в ДДТ «Радуга» в целом, по мнению родителей, заслуживает хорошей оценки, т.к. мероприятия воспитательного и познавательного характера, проводимые в ДДТ, полезны и интересны детям (97%). Образовательная среда учреждения способствует формированию достойного поведения детей (96%). </w:t>
      </w:r>
    </w:p>
    <w:p w14:paraId="1A75CB49" w14:textId="5C2C84B8" w:rsidR="0037613F" w:rsidRPr="00A07264" w:rsidRDefault="000A1B65" w:rsidP="003761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За 2022</w:t>
      </w:r>
      <w:r w:rsidR="0037613F" w:rsidRPr="00A07264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37613F" w:rsidRPr="00A07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было </w:t>
      </w:r>
      <w:r w:rsidR="0037613F" w:rsidRPr="004823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проведено: 1</w:t>
      </w:r>
      <w:r w:rsidR="00E4345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7613F" w:rsidRPr="00482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613F" w:rsidRPr="006E3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районных </w:t>
      </w:r>
      <w:r w:rsidR="0037613F" w:rsidRPr="0043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B02230">
        <w:rPr>
          <w:rFonts w:ascii="Times New Roman" w:eastAsia="Times New Roman" w:hAnsi="Times New Roman" w:cs="Times New Roman"/>
          <w:sz w:val="24"/>
          <w:szCs w:val="24"/>
          <w:lang w:eastAsia="ru-RU"/>
        </w:rPr>
        <w:t>170</w:t>
      </w:r>
      <w:r w:rsidR="0037613F" w:rsidRPr="0043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223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</w:t>
      </w:r>
      <w:r w:rsidR="0037613F" w:rsidRPr="0043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с охватом </w:t>
      </w:r>
      <w:r w:rsidR="00B02230">
        <w:rPr>
          <w:rFonts w:ascii="Times New Roman" w:eastAsia="Times New Roman" w:hAnsi="Times New Roman" w:cs="Times New Roman"/>
          <w:sz w:val="24"/>
          <w:szCs w:val="24"/>
          <w:lang w:eastAsia="ru-RU"/>
        </w:rPr>
        <w:t>4876</w:t>
      </w:r>
      <w:r w:rsidR="0037613F" w:rsidRPr="0043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  <w:r w:rsidR="0037613F" w:rsidRPr="00B27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613F" w:rsidRPr="00A07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Традиционными районными </w:t>
      </w:r>
      <w:r w:rsidR="000021CE" w:rsidRPr="00A072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мероприятиями, в</w:t>
      </w:r>
      <w:r w:rsidR="0037613F" w:rsidRPr="00A07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принимают ежегодное активное участие наши педагоги и </w:t>
      </w:r>
      <w:r w:rsidR="0037613F" w:rsidRPr="009F2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стали: августовская конференция педагогов Стерлитамакского района</w:t>
      </w:r>
      <w:r w:rsidR="0037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7613F" w:rsidRPr="009F24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учителя</w:t>
      </w:r>
      <w:r w:rsidR="0037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7613F" w:rsidRPr="009F24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Республики, конкурс «Педагог года», День матери, День Победы</w:t>
      </w:r>
      <w:r w:rsidR="003761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7613F" w:rsidRPr="009F2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защиты детей</w:t>
      </w:r>
      <w:r w:rsidR="003761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7613F" w:rsidRPr="00C85C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7613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37613F" w:rsidRPr="009F2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овогоднее представление для детей</w:t>
      </w:r>
      <w:r w:rsidR="00E4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</w:t>
      </w:r>
      <w:r w:rsidR="0037613F" w:rsidRPr="009F24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7613F"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акция «День чистоты», </w:t>
      </w:r>
      <w:r w:rsidR="0037613F" w:rsidRPr="009F24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«Голубь мира</w:t>
      </w:r>
      <w:r w:rsidR="0037613F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Сабантуй</w:t>
      </w:r>
      <w:r w:rsidR="00E4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14:paraId="340462D9" w14:textId="77777777" w:rsidR="0037613F" w:rsidRDefault="0037613F" w:rsidP="003761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A1B65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A07264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A1B6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07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74CD">
        <w:rPr>
          <w:rFonts w:ascii="Times New Roman" w:hAnsi="Times New Roman" w:cs="Times New Roman"/>
          <w:sz w:val="24"/>
          <w:szCs w:val="24"/>
        </w:rPr>
        <w:t>учебном году Дом детского творчества осуществлял план воспитательной работы согласно утвержденного учебно-воспитательного плана.</w:t>
      </w:r>
    </w:p>
    <w:p w14:paraId="2750E292" w14:textId="4561C2F0" w:rsidR="0037613F" w:rsidRPr="00313977" w:rsidRDefault="0037613F" w:rsidP="00376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Работа велась по основным направлениям деятельности: духовно-нравственное, гражданско-патриотическое, экологическое, интеллектуальное, работа с детьми </w:t>
      </w:r>
      <w:r w:rsidRPr="00797E70">
        <w:rPr>
          <w:rFonts w:ascii="Times New Roman" w:hAnsi="Times New Roman" w:cs="Times New Roman"/>
          <w:sz w:val="24"/>
          <w:szCs w:val="24"/>
        </w:rPr>
        <w:t>девиантного поведения, с ограниченными возможностями, с детьми из неблагополучных семей, с детьми из малообеспеченных семей, работа по здоровьесберегающим технологиям, работа с родителями. В рамках реализации воспитательного плана были проведен</w:t>
      </w:r>
      <w:r>
        <w:rPr>
          <w:rFonts w:ascii="Times New Roman" w:hAnsi="Times New Roman" w:cs="Times New Roman"/>
          <w:sz w:val="24"/>
          <w:szCs w:val="24"/>
        </w:rPr>
        <w:t xml:space="preserve">ы следующие мероприятия и акции: </w:t>
      </w:r>
      <w:r w:rsidR="00015F06">
        <w:rPr>
          <w:rFonts w:ascii="Times New Roman" w:hAnsi="Times New Roman" w:cs="Times New Roman"/>
          <w:sz w:val="24"/>
          <w:szCs w:val="24"/>
        </w:rPr>
        <w:t xml:space="preserve">«Да здравствует 32 августа!», «День открытых дверей», «День национального костюма», экологический субботник «Зеленая </w:t>
      </w:r>
      <w:r w:rsidR="00015F06">
        <w:rPr>
          <w:rFonts w:ascii="Times New Roman" w:hAnsi="Times New Roman" w:cs="Times New Roman"/>
          <w:sz w:val="24"/>
          <w:szCs w:val="24"/>
        </w:rPr>
        <w:lastRenderedPageBreak/>
        <w:t xml:space="preserve">Башкирия», акция «Вяжем для Батыра», «Безопасные каникулы», «Большой этнографический диктант», «День народного единства», месячник «Хвала рукам, что пахнут хлебом», «Осторожно, тонкий лёд!», «Безопасность в сети Интернет», «День матери», «День неизвестного солдата», новогодний челлендж и фотоконкурс «Новогодние каникулы», акция «Обними ближнего», «Разговоры о важном: Блокадный Ленинград», День памяти А.С. Пушкина», фотоконкурс «Мой папа – защитник», тематические занятия «Пожарная безопасность», </w:t>
      </w:r>
      <w:r w:rsidR="008E58A6">
        <w:rPr>
          <w:rFonts w:ascii="Times New Roman" w:hAnsi="Times New Roman" w:cs="Times New Roman"/>
          <w:sz w:val="24"/>
          <w:szCs w:val="24"/>
        </w:rPr>
        <w:t xml:space="preserve">акция РДДМ «Движение первых» - «Я тобой горжусь, герой», праздничный концерт «Самым милым и любимым», «Правила безопасности при езде на велосипеде», мастер класс в технике кинусайга, посвященный дню космонавтики, мероприятие посвященное истории башкирского костюма, национальный башкирский праздник «Каргатуй», международная историческая акция на тему событий ВОВ – «Диктант Победы», акция «Живи танцуя», ежегодная патриотическая акция «Летопись сердец», Всероссийская патриотическая акция «Окна Победы», Всероссийский День эколят, праздничный концерт, посвященный 78-й годовщине Победы в ВОВ, праздничная программа </w:t>
      </w:r>
      <w:r w:rsidR="000918AE">
        <w:rPr>
          <w:rFonts w:ascii="Times New Roman" w:hAnsi="Times New Roman" w:cs="Times New Roman"/>
          <w:sz w:val="24"/>
          <w:szCs w:val="24"/>
        </w:rPr>
        <w:t>«Праздник счастливого детства», Республиканская патриотическая акция «За семью, за Родину, за Россию», «Детский сабантуй», Всероссийская акция «Танцевальный флешмоб» - «Моя Россия. Моя страна», Республиканская интернет-акция «Не погаснет никогда нашей памяти свеча».</w:t>
      </w:r>
      <w:r w:rsidR="008E58A6">
        <w:rPr>
          <w:rFonts w:ascii="Times New Roman" w:hAnsi="Times New Roman" w:cs="Times New Roman"/>
          <w:sz w:val="24"/>
          <w:szCs w:val="24"/>
        </w:rPr>
        <w:t xml:space="preserve"> </w:t>
      </w:r>
      <w:r w:rsidR="00015F06">
        <w:rPr>
          <w:rFonts w:ascii="Times New Roman" w:hAnsi="Times New Roman" w:cs="Times New Roman"/>
          <w:sz w:val="24"/>
          <w:szCs w:val="24"/>
        </w:rPr>
        <w:t xml:space="preserve">  </w:t>
      </w:r>
      <w:r w:rsidRPr="00482348">
        <w:rPr>
          <w:rFonts w:ascii="Times New Roman" w:hAnsi="Times New Roman" w:cs="Times New Roman"/>
          <w:sz w:val="24"/>
          <w:szCs w:val="24"/>
        </w:rPr>
        <w:t xml:space="preserve">Также обучающиеся и педагоги участвовали в спортивных мероприятиях, таких как </w:t>
      </w:r>
      <w:r w:rsidR="000918AE">
        <w:rPr>
          <w:rFonts w:ascii="Times New Roman" w:hAnsi="Times New Roman" w:cs="Times New Roman"/>
          <w:sz w:val="24"/>
          <w:szCs w:val="24"/>
        </w:rPr>
        <w:t>«Шахматный турнир</w:t>
      </w:r>
      <w:r>
        <w:rPr>
          <w:rFonts w:ascii="Times New Roman" w:hAnsi="Times New Roman" w:cs="Times New Roman"/>
          <w:sz w:val="24"/>
          <w:szCs w:val="24"/>
        </w:rPr>
        <w:t>,</w:t>
      </w:r>
      <w:r w:rsidR="000918AE">
        <w:rPr>
          <w:rFonts w:ascii="Times New Roman" w:hAnsi="Times New Roman" w:cs="Times New Roman"/>
          <w:sz w:val="24"/>
          <w:szCs w:val="24"/>
        </w:rPr>
        <w:t xml:space="preserve"> районная Спартакиада «Здоровье» среди работников учреждений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2348">
        <w:rPr>
          <w:rFonts w:ascii="Times New Roman" w:hAnsi="Times New Roman" w:cs="Times New Roman"/>
          <w:sz w:val="24"/>
          <w:szCs w:val="24"/>
        </w:rPr>
        <w:t>показав</w:t>
      </w:r>
      <w:r>
        <w:rPr>
          <w:rFonts w:ascii="Times New Roman" w:hAnsi="Times New Roman" w:cs="Times New Roman"/>
          <w:sz w:val="24"/>
          <w:szCs w:val="24"/>
        </w:rPr>
        <w:t xml:space="preserve"> хорошую физическую подготовку.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39EBB72" w14:textId="77777777" w:rsidR="003354D1" w:rsidRDefault="003354D1" w:rsidP="0037613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510B64E" w14:textId="77777777" w:rsidR="0037613F" w:rsidRPr="00490FF6" w:rsidRDefault="0037613F" w:rsidP="0037613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Основные выводы по</w:t>
      </w:r>
      <w:r w:rsidRPr="00490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0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</w:t>
      </w:r>
      <w:r w:rsidR="000A1B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ости МОБУ ДО ДДТ «Радуга» в 2022-2023</w:t>
      </w:r>
      <w:r w:rsidRPr="00490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 </w:t>
      </w:r>
    </w:p>
    <w:p w14:paraId="4D2EC22D" w14:textId="470C4938" w:rsidR="0037613F" w:rsidRPr="00490FF6" w:rsidRDefault="0037613F" w:rsidP="00376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Количественный состав </w:t>
      </w:r>
      <w:r w:rsidR="00FE1164" w:rsidRPr="00490F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</w:t>
      </w:r>
      <w:r w:rsidRPr="00490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учебного года остается стабильным.</w:t>
      </w:r>
    </w:p>
    <w:p w14:paraId="15DC0B25" w14:textId="6BB4A64B" w:rsidR="0037613F" w:rsidRPr="00490FF6" w:rsidRDefault="0037613F" w:rsidP="00376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Количество обучающихся </w:t>
      </w:r>
      <w:r w:rsidR="00FE1164" w:rsidRPr="00490FF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звена</w:t>
      </w:r>
      <w:r w:rsidRPr="00490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преобладающим.</w:t>
      </w:r>
    </w:p>
    <w:p w14:paraId="35A45944" w14:textId="77777777" w:rsidR="0037613F" w:rsidRPr="00490FF6" w:rsidRDefault="0037613F" w:rsidP="00376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F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Повысилась средняя посещаемость учебных занятий.</w:t>
      </w:r>
    </w:p>
    <w:p w14:paraId="7D0162D6" w14:textId="77777777" w:rsidR="0037613F" w:rsidRPr="00490FF6" w:rsidRDefault="0037613F" w:rsidP="00376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F6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Число обучающихся с высоким уровнем освоения программ остается стабильным.</w:t>
      </w:r>
    </w:p>
    <w:p w14:paraId="3939A37A" w14:textId="77777777" w:rsidR="0037613F" w:rsidRPr="00490FF6" w:rsidRDefault="0037613F" w:rsidP="00376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F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Продолжает усовершенствоваться работа с одаренными детьми.</w:t>
      </w:r>
    </w:p>
    <w:p w14:paraId="73416359" w14:textId="77777777" w:rsidR="0037613F" w:rsidRPr="00490FF6" w:rsidRDefault="0037613F" w:rsidP="00376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F6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Проведена организационная работа по программе «Доступная среда».</w:t>
      </w:r>
    </w:p>
    <w:p w14:paraId="2E8D39FB" w14:textId="545058AE" w:rsidR="0037613F" w:rsidRPr="00490FF6" w:rsidRDefault="0037613F" w:rsidP="00376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Повысилась активность </w:t>
      </w:r>
      <w:r w:rsidR="00FE1164" w:rsidRPr="00490F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участия</w:t>
      </w:r>
      <w:r w:rsidRPr="00490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конкурсах и мероприятиях различного уровня.</w:t>
      </w:r>
    </w:p>
    <w:p w14:paraId="7AF61458" w14:textId="77777777" w:rsidR="0037613F" w:rsidRPr="00490FF6" w:rsidRDefault="0037613F" w:rsidP="00376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F6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Повысилось качество проведения культурно-массовых мероприятий.</w:t>
      </w:r>
    </w:p>
    <w:p w14:paraId="4D775CB8" w14:textId="77777777" w:rsidR="0037613F" w:rsidRPr="00490FF6" w:rsidRDefault="0037613F" w:rsidP="00376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F6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Продолжает совершенствоваться работа с родителями обучающихся.</w:t>
      </w:r>
    </w:p>
    <w:p w14:paraId="772CD648" w14:textId="77777777" w:rsidR="0037613F" w:rsidRDefault="0037613F" w:rsidP="00BC43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89FDE0" w14:textId="77777777" w:rsidR="003354D1" w:rsidRDefault="003354D1" w:rsidP="00BC43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DD3EC8" w14:textId="77777777" w:rsidR="003354D1" w:rsidRDefault="003354D1" w:rsidP="00BC43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BE78A4" w14:textId="77777777" w:rsidR="003354D1" w:rsidRDefault="003354D1" w:rsidP="00BC43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26FA53" w14:textId="77777777" w:rsidR="003354D1" w:rsidRDefault="003354D1" w:rsidP="00BC43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5E3EB0" w14:textId="77777777" w:rsidR="003354D1" w:rsidRDefault="003354D1" w:rsidP="00BC43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979537" w14:textId="77777777" w:rsidR="003354D1" w:rsidRDefault="003354D1" w:rsidP="00BC43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44506C" w14:textId="77777777" w:rsidR="003354D1" w:rsidRDefault="003354D1" w:rsidP="00BC43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CE193A" w14:textId="77777777" w:rsidR="003354D1" w:rsidRDefault="003354D1" w:rsidP="00BC43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AA7F51" w14:textId="77777777" w:rsidR="003354D1" w:rsidRDefault="003354D1" w:rsidP="00BC43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E31793" w14:textId="77777777" w:rsidR="003354D1" w:rsidRDefault="003354D1" w:rsidP="00BC43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258763" w14:textId="77777777" w:rsidR="00BC43A2" w:rsidRPr="00490FF6" w:rsidRDefault="00BC43A2" w:rsidP="00BC43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0FF6">
        <w:rPr>
          <w:rFonts w:ascii="Times New Roman" w:eastAsia="Calibri" w:hAnsi="Times New Roman" w:cs="Times New Roman"/>
          <w:b/>
          <w:sz w:val="24"/>
          <w:szCs w:val="24"/>
        </w:rPr>
        <w:t xml:space="preserve">ЦИКЛОГРАММА </w:t>
      </w:r>
    </w:p>
    <w:p w14:paraId="50C7A4ED" w14:textId="77777777" w:rsidR="00BC43A2" w:rsidRPr="00490FF6" w:rsidRDefault="00BC43A2" w:rsidP="00BC43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0FF6">
        <w:rPr>
          <w:rFonts w:ascii="Times New Roman" w:eastAsia="Calibri" w:hAnsi="Times New Roman" w:cs="Times New Roman"/>
          <w:b/>
          <w:sz w:val="24"/>
          <w:szCs w:val="24"/>
        </w:rPr>
        <w:t>работы МОБУ</w:t>
      </w:r>
      <w:r w:rsidR="00926096">
        <w:rPr>
          <w:rFonts w:ascii="Times New Roman" w:eastAsia="Calibri" w:hAnsi="Times New Roman" w:cs="Times New Roman"/>
          <w:b/>
          <w:sz w:val="24"/>
          <w:szCs w:val="24"/>
        </w:rPr>
        <w:t xml:space="preserve"> ДО ДДТ «Радуга» на 2023-2024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90FF6">
        <w:rPr>
          <w:rFonts w:ascii="Times New Roman" w:eastAsia="Calibri" w:hAnsi="Times New Roman" w:cs="Times New Roman"/>
          <w:b/>
          <w:sz w:val="24"/>
          <w:szCs w:val="24"/>
        </w:rPr>
        <w:t>учебный год</w:t>
      </w:r>
    </w:p>
    <w:tbl>
      <w:tblPr>
        <w:tblpPr w:leftFromText="180" w:rightFromText="180" w:bottomFromText="200" w:vertAnchor="text" w:horzAnchor="margin" w:tblpXSpec="center" w:tblpY="203"/>
        <w:tblW w:w="5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3"/>
        <w:gridCol w:w="2121"/>
        <w:gridCol w:w="1878"/>
        <w:gridCol w:w="1839"/>
        <w:gridCol w:w="1967"/>
      </w:tblGrid>
      <w:tr w:rsidR="00BC43A2" w:rsidRPr="00490FF6" w14:paraId="50C3566A" w14:textId="77777777" w:rsidTr="000A67A5"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E846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0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868B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BC43A2" w:rsidRPr="00490FF6" w14:paraId="55CC40D9" w14:textId="77777777" w:rsidTr="000A67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0B21" w14:textId="77777777" w:rsidR="00BC43A2" w:rsidRPr="00490FF6" w:rsidRDefault="00BC43A2" w:rsidP="000A67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DD0A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796A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C947F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C6CC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C43A2" w:rsidRPr="00490FF6" w14:paraId="37C0AE79" w14:textId="77777777" w:rsidTr="000A67A5">
        <w:trPr>
          <w:trHeight w:val="384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9C47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0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024C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Административно – организационные мероприятия</w:t>
            </w:r>
          </w:p>
          <w:p w14:paraId="5FDCE16B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(совещание при директоре, совещание при завуче по УВР, ВР)</w:t>
            </w:r>
          </w:p>
        </w:tc>
      </w:tr>
      <w:tr w:rsidR="00BC43A2" w:rsidRPr="00490FF6" w14:paraId="206467B8" w14:textId="77777777" w:rsidTr="000A67A5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2214F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0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CD3B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Научно – методическая деятельность</w:t>
            </w:r>
          </w:p>
          <w:p w14:paraId="1E724241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(работа с методической литерат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урой, взаимопо</w:t>
            </w: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сещение занятий, открытые занятия, мастер-классы, заседания методобъединений)</w:t>
            </w:r>
          </w:p>
        </w:tc>
      </w:tr>
      <w:tr w:rsidR="00BC43A2" w:rsidRPr="00490FF6" w14:paraId="1A1B66FF" w14:textId="77777777" w:rsidTr="000A67A5">
        <w:trPr>
          <w:trHeight w:val="1644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C8D9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4FFDA" w14:textId="77777777" w:rsidR="00BC43A2" w:rsidRPr="00490FF6" w:rsidRDefault="00BC43A2" w:rsidP="000A67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</w:t>
            </w:r>
          </w:p>
          <w:p w14:paraId="2F5831ED" w14:textId="77777777" w:rsidR="00BC43A2" w:rsidRPr="00490FF6" w:rsidRDefault="00BC43A2" w:rsidP="000A67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совет</w:t>
            </w:r>
          </w:p>
          <w:p w14:paraId="658021DE" w14:textId="77777777" w:rsidR="00BC43A2" w:rsidRPr="00490FF6" w:rsidRDefault="00BC43A2" w:rsidP="000A67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(октябрь, декабрь, январь, апрель)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3A81" w14:textId="77777777" w:rsidR="00BC43A2" w:rsidRPr="00490FF6" w:rsidRDefault="00BC43A2" w:rsidP="000A67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совет</w:t>
            </w:r>
          </w:p>
          <w:p w14:paraId="40F1668B" w14:textId="77777777" w:rsidR="00BC43A2" w:rsidRPr="00490FF6" w:rsidRDefault="00BC43A2" w:rsidP="000A67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(сентябрь, ноябрь, февраль, май)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A9C2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Школа начинающего педагога д/о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20FD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ДДТ, попечительского совета</w:t>
            </w:r>
          </w:p>
          <w:p w14:paraId="5B565583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3A2" w:rsidRPr="00490FF6" w14:paraId="13770DB7" w14:textId="77777777" w:rsidTr="000A67A5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0766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167A7D3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  <w:p w14:paraId="609E2656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A588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A828A6" w14:textId="77777777" w:rsidR="00BC43A2" w:rsidRPr="00490FF6" w:rsidRDefault="00BC43A2" w:rsidP="000A67A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Внутренний контроль </w:t>
            </w:r>
          </w:p>
          <w:p w14:paraId="6B2C44C4" w14:textId="77777777" w:rsidR="00BC43A2" w:rsidRPr="00490FF6" w:rsidRDefault="00BC43A2" w:rsidP="000A67A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 – воспитательной работы</w:t>
            </w:r>
          </w:p>
          <w:p w14:paraId="1C56F297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472C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выездной контроль документации строгой отчетности (учебно – календарный план, журнал, табель учета рабочего время)</w:t>
            </w:r>
          </w:p>
          <w:p w14:paraId="35A8454B" w14:textId="77777777" w:rsidR="00BC43A2" w:rsidRPr="00490FF6" w:rsidRDefault="00BC43A2" w:rsidP="000A67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3A2" w:rsidRPr="00490FF6" w14:paraId="01ED9C2E" w14:textId="77777777" w:rsidTr="000A67A5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D32F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C93AAA2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  <w:p w14:paraId="5805ECA8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C0C5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743A4E" w14:textId="77777777" w:rsidR="00BC43A2" w:rsidRPr="00490FF6" w:rsidRDefault="00BC43A2" w:rsidP="000A67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Проведение общих мероприятий ДДТ</w:t>
            </w:r>
          </w:p>
        </w:tc>
      </w:tr>
    </w:tbl>
    <w:p w14:paraId="138D3C06" w14:textId="77777777" w:rsidR="000A1B65" w:rsidRDefault="000A1B65" w:rsidP="00E67ACA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446536" w14:textId="77777777" w:rsidR="0037613F" w:rsidRDefault="0037613F" w:rsidP="00BC43A2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EB877B" w14:textId="77777777" w:rsidR="0037613F" w:rsidRDefault="0037613F" w:rsidP="00BC43A2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B962BC" w14:textId="77777777" w:rsidR="00BC43A2" w:rsidRDefault="00BC43A2" w:rsidP="00BC43A2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Годовой план работы Дома детского творчества «Радуга»</w:t>
      </w:r>
    </w:p>
    <w:p w14:paraId="770D9318" w14:textId="77777777" w:rsidR="00BC43A2" w:rsidRDefault="00BC43A2" w:rsidP="00BC43A2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214E52">
        <w:rPr>
          <w:rFonts w:ascii="Times New Roman" w:eastAsia="Calibri" w:hAnsi="Times New Roman" w:cs="Times New Roman"/>
          <w:b/>
          <w:sz w:val="24"/>
          <w:szCs w:val="24"/>
        </w:rPr>
        <w:t>2023 - 2024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5ED106E3" w14:textId="77777777" w:rsidR="00BC43A2" w:rsidRDefault="00BC43A2" w:rsidP="00BC4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4022662" w14:textId="77777777" w:rsidR="00BC43A2" w:rsidRPr="00B244C3" w:rsidRDefault="00BC43A2" w:rsidP="00BC43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4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Нормативно-правовая база</w:t>
      </w:r>
    </w:p>
    <w:p w14:paraId="31873101" w14:textId="77777777" w:rsidR="00BC43A2" w:rsidRPr="00B244C3" w:rsidRDefault="00BC43A2" w:rsidP="00BC43A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4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</w:t>
      </w:r>
    </w:p>
    <w:p w14:paraId="2A6FBE12" w14:textId="77777777" w:rsidR="00BC43A2" w:rsidRPr="00B244C3" w:rsidRDefault="00BC43A2" w:rsidP="00BC43A2">
      <w:pPr>
        <w:shd w:val="clear" w:color="auto" w:fill="FFFFFF"/>
        <w:spacing w:after="0" w:line="240" w:lineRule="auto"/>
        <w:ind w:left="1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4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от 29.12.2012 № 273- ФЗ</w:t>
      </w:r>
    </w:p>
    <w:p w14:paraId="1BDB6FB0" w14:textId="77777777" w:rsidR="00BC43A2" w:rsidRPr="00B244C3" w:rsidRDefault="00BC43A2" w:rsidP="00BC43A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496" w:right="51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24 июля 1998 г. N 124- ФЗ «Об основных гарантиях прав ребенка в Российской Федерации»</w:t>
      </w:r>
    </w:p>
    <w:p w14:paraId="4C5880CA" w14:textId="77777777" w:rsidR="00BC43A2" w:rsidRPr="00B244C3" w:rsidRDefault="00BC43A2" w:rsidP="00BC43A2">
      <w:pPr>
        <w:shd w:val="clear" w:color="auto" w:fill="FFFFFF"/>
        <w:spacing w:after="0" w:line="240" w:lineRule="auto"/>
        <w:ind w:left="144" w:right="772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4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24 июня 1999 г. N 120- ФЗ «Об основах системы профилактики безнадзорности и правонарушений несовершеннолетних»</w:t>
      </w:r>
    </w:p>
    <w:p w14:paraId="7A5194A7" w14:textId="77777777" w:rsidR="00BC43A2" w:rsidRPr="00B244C3" w:rsidRDefault="00BC43A2" w:rsidP="00BC43A2">
      <w:pPr>
        <w:shd w:val="clear" w:color="auto" w:fill="FFFFFF"/>
        <w:spacing w:after="0" w:line="240" w:lineRule="auto"/>
        <w:ind w:left="182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4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Федеральная целевая программа «Развитие</w:t>
      </w:r>
    </w:p>
    <w:p w14:paraId="26C0D19E" w14:textId="77777777" w:rsidR="00BC43A2" w:rsidRPr="00B244C3" w:rsidRDefault="00BC43A2" w:rsidP="00BC43A2">
      <w:pPr>
        <w:shd w:val="clear" w:color="auto" w:fill="FFFFFF"/>
        <w:spacing w:after="0" w:line="240" w:lineRule="auto"/>
        <w:ind w:left="144" w:right="142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4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на 2016-2020 г. - Распоряжение Правительства РФ № 1726-р «Концепция развития дополнительного образования детей»</w:t>
      </w:r>
    </w:p>
    <w:p w14:paraId="4E36531E" w14:textId="77777777" w:rsidR="00BC43A2" w:rsidRPr="00B244C3" w:rsidRDefault="00BC43A2" w:rsidP="00BC43A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70" w:right="9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Санитарно-эпидемиологические правила и нормативы СанПиН 2.4.4.3172-14</w:t>
      </w:r>
    </w:p>
    <w:p w14:paraId="151F92FF" w14:textId="77777777" w:rsidR="00BC43A2" w:rsidRPr="00BC43A2" w:rsidRDefault="00BC43A2" w:rsidP="00BC43A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70" w:right="9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Минпросвещения России от 09.11.2018 №169 «Об утверждении Порядка организации и осуществления образовательной  деятельности по дополнительным общеобразовательным программам»</w:t>
      </w:r>
    </w:p>
    <w:p w14:paraId="77570618" w14:textId="77777777" w:rsidR="00BC43A2" w:rsidRDefault="00BC43A2" w:rsidP="00BC4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91AF2B" w14:textId="77777777" w:rsidR="00BC43A2" w:rsidRPr="00522356" w:rsidRDefault="00BC43A2" w:rsidP="00BC43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356">
        <w:rPr>
          <w:rFonts w:ascii="Times New Roman" w:eastAsia="Calibri" w:hAnsi="Times New Roman" w:cs="Times New Roman"/>
          <w:b/>
          <w:sz w:val="24"/>
          <w:szCs w:val="24"/>
        </w:rPr>
        <w:t>Т</w:t>
      </w:r>
      <w:r>
        <w:rPr>
          <w:rFonts w:ascii="Times New Roman" w:eastAsia="Calibri" w:hAnsi="Times New Roman" w:cs="Times New Roman"/>
          <w:b/>
          <w:sz w:val="24"/>
          <w:szCs w:val="24"/>
        </w:rPr>
        <w:t>ема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522356">
        <w:rPr>
          <w:rFonts w:ascii="Times New Roman" w:eastAsia="Calibri" w:hAnsi="Times New Roman" w:cs="Times New Roman"/>
          <w:sz w:val="24"/>
          <w:szCs w:val="24"/>
        </w:rPr>
        <w:t xml:space="preserve"> Повысить эффективность работы по развитию творческих способностей, интеллектуальных  и нравственных качеств обучающихся, </w:t>
      </w:r>
      <w:r>
        <w:rPr>
          <w:rFonts w:ascii="Times New Roman" w:eastAsia="Calibri" w:hAnsi="Times New Roman" w:cs="Times New Roman"/>
          <w:sz w:val="24"/>
          <w:szCs w:val="24"/>
        </w:rPr>
        <w:t>поддержать инициативу</w:t>
      </w:r>
      <w:r w:rsidRPr="00522356">
        <w:rPr>
          <w:rFonts w:ascii="Times New Roman" w:eastAsia="Calibri" w:hAnsi="Times New Roman" w:cs="Times New Roman"/>
          <w:sz w:val="24"/>
          <w:szCs w:val="24"/>
        </w:rPr>
        <w:t xml:space="preserve"> самореализации, самообразования, расширить освоение и использование разных форм организации обучения.</w:t>
      </w:r>
    </w:p>
    <w:p w14:paraId="4FF9E68D" w14:textId="77777777" w:rsidR="00BC43A2" w:rsidRPr="00BC43A2" w:rsidRDefault="00BC43A2" w:rsidP="00BC43A2">
      <w:pPr>
        <w:shd w:val="clear" w:color="auto" w:fill="FFFFFF"/>
        <w:spacing w:before="30" w:after="30" w:line="240" w:lineRule="auto"/>
        <w:ind w:right="94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410E9892" w14:textId="77777777" w:rsidR="00BC43A2" w:rsidRDefault="00BC43A2" w:rsidP="00BC43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3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BC43A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BC4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Pr="00BC43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необходимых условий для личностного развития, укрепления физического и психического здоровья, профессионального самоопределения и творческой самореализации обучающихся.</w:t>
      </w:r>
    </w:p>
    <w:p w14:paraId="680001B6" w14:textId="77777777" w:rsidR="00BC43A2" w:rsidRDefault="00BC43A2" w:rsidP="00BC43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634E99CD" w14:textId="77777777" w:rsidR="00BC43A2" w:rsidRPr="00BC43A2" w:rsidRDefault="00BC43A2" w:rsidP="00BC43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3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BC4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14:paraId="596F42E2" w14:textId="77777777" w:rsidR="00BC43A2" w:rsidRPr="00BC43A2" w:rsidRDefault="00BC43A2" w:rsidP="00BC43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 непрерывного повышения квалификации педагогов ДДТ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«Радуга»</w:t>
      </w:r>
    </w:p>
    <w:p w14:paraId="1C65CA25" w14:textId="77777777" w:rsidR="00BC43A2" w:rsidRPr="00BC43A2" w:rsidRDefault="00BC43A2" w:rsidP="00BC43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Детское эксперименти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 – основа познавательно-</w:t>
      </w:r>
      <w:r w:rsidRPr="00BC4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исследовательской деятельности.</w:t>
      </w:r>
    </w:p>
    <w:p w14:paraId="0808B274" w14:textId="77777777" w:rsidR="00BC43A2" w:rsidRPr="00BC43A2" w:rsidRDefault="00BC43A2" w:rsidP="00BC43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современных педагогических технологий в работе с детьми.</w:t>
      </w:r>
    </w:p>
    <w:p w14:paraId="50B2CAC8" w14:textId="77777777" w:rsidR="00BC43A2" w:rsidRDefault="00BC43A2" w:rsidP="00BC43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Формирование, выявление, изучение, обобщение и распространение результативного педагогического опыта.</w:t>
      </w:r>
    </w:p>
    <w:p w14:paraId="761A2ECC" w14:textId="77777777" w:rsidR="00BC43A2" w:rsidRDefault="00BC43A2" w:rsidP="00BC43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3A2">
        <w:rPr>
          <w:rFonts w:ascii="Times New Roman" w:eastAsia="Calibri" w:hAnsi="Times New Roman" w:cs="Times New Roman"/>
          <w:sz w:val="24"/>
          <w:szCs w:val="24"/>
        </w:rPr>
        <w:t>Корректировка системы мониторинга,  промежуточной и  итоговой аттестаций.</w:t>
      </w:r>
    </w:p>
    <w:p w14:paraId="658247A3" w14:textId="77777777" w:rsidR="00BC43A2" w:rsidRDefault="00BC43A2" w:rsidP="00BC43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3A2">
        <w:rPr>
          <w:rFonts w:ascii="Times New Roman" w:eastAsia="Calibri" w:hAnsi="Times New Roman" w:cs="Times New Roman"/>
          <w:sz w:val="24"/>
          <w:szCs w:val="24"/>
        </w:rPr>
        <w:t>Работа по созданию условий для инклюзивного образования.</w:t>
      </w:r>
    </w:p>
    <w:p w14:paraId="5203180C" w14:textId="77777777" w:rsidR="00BC43A2" w:rsidRPr="00D72F5B" w:rsidRDefault="00BC43A2" w:rsidP="00D72F5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2F5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Организационное обеспечение образовательного процесс</w:t>
      </w:r>
    </w:p>
    <w:tbl>
      <w:tblPr>
        <w:tblW w:w="9725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4217"/>
        <w:gridCol w:w="1700"/>
        <w:gridCol w:w="3118"/>
      </w:tblGrid>
      <w:tr w:rsidR="00D72F5B" w:rsidRPr="00D72F5B" w14:paraId="7EEEDC7A" w14:textId="77777777" w:rsidTr="00822281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BE6A69" w14:textId="77777777" w:rsidR="00BC43A2" w:rsidRPr="00D72F5B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05271F" w14:textId="77777777" w:rsidR="00BC43A2" w:rsidRPr="00D72F5B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BA9618" w14:textId="77777777" w:rsidR="00BC43A2" w:rsidRPr="00D72F5B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1CFBA5" w14:textId="77777777" w:rsidR="00BC43A2" w:rsidRPr="00D72F5B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C43A2" w:rsidRPr="00D72F5B" w14:paraId="40AEC438" w14:textId="77777777" w:rsidTr="00D72F5B">
        <w:trPr>
          <w:trHeight w:val="351"/>
        </w:trPr>
        <w:tc>
          <w:tcPr>
            <w:tcW w:w="97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D381F" w14:textId="77777777" w:rsidR="00BC43A2" w:rsidRPr="00D72F5B" w:rsidRDefault="00BC43A2" w:rsidP="00D72F5B">
            <w:p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Организационное обеспечение образовательного процесса</w:t>
            </w:r>
          </w:p>
        </w:tc>
      </w:tr>
      <w:tr w:rsidR="00BC43A2" w:rsidRPr="00D72F5B" w14:paraId="24FF65D8" w14:textId="77777777" w:rsidTr="00822281">
        <w:tc>
          <w:tcPr>
            <w:tcW w:w="97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AA72B6" w14:textId="77777777" w:rsidR="00BC43A2" w:rsidRPr="00D72F5B" w:rsidRDefault="00BC43A2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Координация образовательного процесса.</w:t>
            </w:r>
          </w:p>
        </w:tc>
      </w:tr>
      <w:tr w:rsidR="003B2EA5" w:rsidRPr="00B244C3" w14:paraId="5E8109CE" w14:textId="77777777" w:rsidTr="00822281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F2CC02" w14:textId="77777777" w:rsidR="00BC43A2" w:rsidRPr="00B244C3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895FF1" w14:textId="77777777" w:rsidR="00BC43A2" w:rsidRPr="00B244C3" w:rsidRDefault="00BC43A2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учебного плана  Дома детского творчества </w:t>
            </w:r>
            <w:r w:rsidR="00CC6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«Радуга»  на 2023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CC6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3253BA" w14:textId="77777777" w:rsidR="00BC43A2" w:rsidRPr="00B244C3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C2E2BB" w14:textId="77777777" w:rsidR="00BC43A2" w:rsidRPr="00B244C3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методист</w:t>
            </w:r>
          </w:p>
        </w:tc>
      </w:tr>
      <w:tr w:rsidR="003B2EA5" w:rsidRPr="00B244C3" w14:paraId="2240874A" w14:textId="77777777" w:rsidTr="00822281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216EE" w14:textId="77777777" w:rsidR="00BC43A2" w:rsidRPr="00B244C3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65BF0" w14:textId="77777777" w:rsidR="00BC43A2" w:rsidRPr="00B244C3" w:rsidRDefault="00BC43A2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плана основных мероприятий ДДТ «Радуга»  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D1D7DC" w14:textId="77777777" w:rsidR="00BC43A2" w:rsidRPr="00B244C3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2EC4F" w14:textId="77777777" w:rsidR="00BC43A2" w:rsidRPr="00B244C3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  <w:tr w:rsidR="003B2EA5" w:rsidRPr="00B244C3" w14:paraId="291D165D" w14:textId="77777777" w:rsidTr="00822281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92EDA3" w14:textId="77777777" w:rsidR="00BC43A2" w:rsidRPr="00B244C3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B35231" w14:textId="77777777" w:rsidR="00BC43A2" w:rsidRPr="00B244C3" w:rsidRDefault="00BC43A2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кабинетов к новому учебному году.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6502AE" w14:textId="77777777" w:rsidR="00BC43A2" w:rsidRPr="00B244C3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24C819" w14:textId="77777777" w:rsidR="00BC43A2" w:rsidRPr="00B244C3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3B2EA5" w:rsidRPr="00B244C3" w14:paraId="52A1ECA1" w14:textId="77777777" w:rsidTr="00822281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EFB8DD" w14:textId="77777777" w:rsidR="00BC43A2" w:rsidRPr="00B244C3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93D047" w14:textId="77777777" w:rsidR="00BC43A2" w:rsidRPr="00B244C3" w:rsidRDefault="00BC43A2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 (ГОСТы, СанПин, правила техники безопасности и т.д.)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A9ED0A" w14:textId="77777777" w:rsidR="00BC43A2" w:rsidRPr="00B244C3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- сентябрь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F769C7" w14:textId="77777777" w:rsidR="00BC43A2" w:rsidRPr="00B244C3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3B2EA5" w:rsidRPr="00B244C3" w14:paraId="51BA02D4" w14:textId="77777777" w:rsidTr="00822281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FC7B6" w14:textId="77777777" w:rsidR="00BC43A2" w:rsidRPr="00B244C3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9D682E" w14:textId="77777777" w:rsidR="00BC43A2" w:rsidRPr="00B244C3" w:rsidRDefault="00BC43A2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необходимых инструктажей по всем направлениям деятельности и особенностям работы в новом учебном году.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B2AF75" w14:textId="77777777" w:rsidR="00BC43A2" w:rsidRPr="00B244C3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021A5C" w14:textId="77777777" w:rsidR="00BC43A2" w:rsidRPr="00B244C3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завхоз</w:t>
            </w:r>
          </w:p>
        </w:tc>
      </w:tr>
      <w:tr w:rsidR="003B2EA5" w:rsidRPr="00B244C3" w14:paraId="12848D0D" w14:textId="77777777" w:rsidTr="00822281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0B5CD3" w14:textId="77777777" w:rsidR="00BC43A2" w:rsidRPr="00B244C3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4F461" w14:textId="77777777" w:rsidR="00BC43A2" w:rsidRPr="00B244C3" w:rsidRDefault="00BC43A2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расписания работы Дома детского творчества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«Радуга»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4FEC07" w14:textId="77777777" w:rsidR="00BC43A2" w:rsidRPr="00B244C3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1EAA9F" w14:textId="77777777" w:rsidR="00BC43A2" w:rsidRPr="00B244C3" w:rsidRDefault="00BC43A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  <w:r w:rsidR="0082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УВР</w:t>
            </w:r>
          </w:p>
        </w:tc>
      </w:tr>
      <w:tr w:rsidR="003B2EA5" w:rsidRPr="00B244C3" w14:paraId="61078D2D" w14:textId="77777777" w:rsidTr="00822281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3E5CC" w14:textId="77777777" w:rsidR="00822281" w:rsidRPr="00B244C3" w:rsidRDefault="00822281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336DD2" w14:textId="77777777" w:rsidR="00822281" w:rsidRPr="00B244C3" w:rsidRDefault="00822281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Приведение документации ДДТ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«Радуга»  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соответствие с началом нового учебного года.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08D94C" w14:textId="77777777" w:rsidR="00822281" w:rsidRPr="00B244C3" w:rsidRDefault="00822281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851871" w14:textId="77777777" w:rsidR="00822281" w:rsidRPr="00B244C3" w:rsidRDefault="00822281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2EA5" w:rsidRPr="00B244C3" w14:paraId="02B6FEA2" w14:textId="77777777" w:rsidTr="00822281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FE74A" w14:textId="77777777" w:rsidR="00822281" w:rsidRPr="00B244C3" w:rsidRDefault="00822281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8.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18E9F5" w14:textId="77777777" w:rsidR="00822281" w:rsidRPr="00B244C3" w:rsidRDefault="00822281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 и утверждение образовательных программ 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CC6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чреждения на 2023-2024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D44162" w14:textId="77777777" w:rsidR="00822281" w:rsidRPr="00B244C3" w:rsidRDefault="00CC673C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DD1D3A" w14:textId="77777777" w:rsidR="00822281" w:rsidRPr="00B244C3" w:rsidRDefault="00822281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методист</w:t>
            </w:r>
          </w:p>
        </w:tc>
      </w:tr>
      <w:tr w:rsidR="003B2EA5" w:rsidRPr="00B244C3" w14:paraId="71D542B7" w14:textId="77777777" w:rsidTr="00822281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3480C" w14:textId="77777777" w:rsidR="00822281" w:rsidRPr="00B244C3" w:rsidRDefault="00822281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FFBADF" w14:textId="77777777" w:rsidR="00822281" w:rsidRPr="00B244C3" w:rsidRDefault="00822281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 ДДТ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«Радуга»  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C6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2023-2024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B0C492" w14:textId="77777777" w:rsidR="00822281" w:rsidRPr="00B244C3" w:rsidRDefault="00CC673C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71DA6B" w14:textId="77777777" w:rsidR="00822281" w:rsidRPr="00B244C3" w:rsidRDefault="00822281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2EA5" w:rsidRPr="00B244C3" w14:paraId="33BB69B3" w14:textId="77777777" w:rsidTr="00822281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6D4C76" w14:textId="77777777" w:rsidR="00822281" w:rsidRPr="00B244C3" w:rsidRDefault="00822281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1B0697" w14:textId="77777777" w:rsidR="00822281" w:rsidRPr="00B244C3" w:rsidRDefault="00822281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предварительной записи детей в объединения.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D87969" w14:textId="77777777" w:rsidR="00822281" w:rsidRPr="00B244C3" w:rsidRDefault="00822281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B6B7F1" w14:textId="77777777" w:rsidR="00822281" w:rsidRPr="00B244C3" w:rsidRDefault="00926096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822281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EA5" w:rsidRPr="00B244C3" w14:paraId="3F87FA70" w14:textId="77777777" w:rsidTr="00822281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D2C701" w14:textId="77777777" w:rsidR="00822281" w:rsidRPr="00B244C3" w:rsidRDefault="00822281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293613" w14:textId="77777777" w:rsidR="00822281" w:rsidRPr="00B244C3" w:rsidRDefault="00822281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информирования детей и родителей об образовательной деятельности.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0C4008" w14:textId="77777777" w:rsidR="00822281" w:rsidRPr="00B244C3" w:rsidRDefault="00822281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015789" w14:textId="77777777" w:rsidR="00822281" w:rsidRPr="00B244C3" w:rsidRDefault="00926096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822281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EA5" w:rsidRPr="00B244C3" w14:paraId="2635CD4B" w14:textId="77777777" w:rsidTr="00822281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F6218" w14:textId="77777777" w:rsidR="00822281" w:rsidRPr="00B244C3" w:rsidRDefault="00822281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831088" w14:textId="77777777" w:rsidR="00822281" w:rsidRPr="00B244C3" w:rsidRDefault="00822281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информационных стендов.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1DF4C4" w14:textId="77777777" w:rsidR="00822281" w:rsidRPr="00B244C3" w:rsidRDefault="00822281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43E85A" w14:textId="77777777" w:rsidR="00822281" w:rsidRPr="00B244C3" w:rsidRDefault="00822281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методист</w:t>
            </w:r>
          </w:p>
        </w:tc>
      </w:tr>
      <w:tr w:rsidR="003B2EA5" w:rsidRPr="00B244C3" w14:paraId="03FB169C" w14:textId="77777777" w:rsidTr="00822281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116ED0" w14:textId="77777777" w:rsidR="00822281" w:rsidRPr="00B244C3" w:rsidRDefault="00822281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D52716" w14:textId="77777777" w:rsidR="00822281" w:rsidRPr="00B244C3" w:rsidRDefault="00822281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 портале Навигатор дополнительного образования для детей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4944D9" w14:textId="77777777" w:rsidR="00822281" w:rsidRPr="00B244C3" w:rsidRDefault="00822281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E2E1BD" w14:textId="77777777" w:rsidR="00822281" w:rsidRPr="00B244C3" w:rsidRDefault="00822281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  <w:tr w:rsidR="00822281" w:rsidRPr="00B244C3" w14:paraId="6A02750E" w14:textId="77777777" w:rsidTr="00822281">
        <w:tc>
          <w:tcPr>
            <w:tcW w:w="9725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9F1764" w14:textId="77777777" w:rsidR="00822281" w:rsidRPr="00D72F5B" w:rsidRDefault="00822281" w:rsidP="00822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C51446D" w14:textId="77777777" w:rsidR="00822281" w:rsidRPr="00D72F5B" w:rsidRDefault="00D72F5B" w:rsidP="00822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822281" w:rsidRPr="00D72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процесса.</w:t>
            </w:r>
          </w:p>
          <w:p w14:paraId="14BACF0F" w14:textId="77777777" w:rsidR="00822281" w:rsidRPr="00D72F5B" w:rsidRDefault="00822281" w:rsidP="0082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14:paraId="5DA63489" w14:textId="77777777" w:rsidR="00822281" w:rsidRPr="00D72F5B" w:rsidRDefault="00822281" w:rsidP="000A67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 Реализация программ дополнительного образования по направленностям:</w:t>
            </w:r>
          </w:p>
          <w:p w14:paraId="4C3A4D8D" w14:textId="77777777" w:rsidR="00822281" w:rsidRPr="00D72F5B" w:rsidRDefault="00822281" w:rsidP="00BC43A2">
            <w:pPr>
              <w:numPr>
                <w:ilvl w:val="0"/>
                <w:numId w:val="21"/>
              </w:numPr>
              <w:spacing w:before="30" w:after="30" w:line="240" w:lineRule="auto"/>
              <w:ind w:lef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Художественно-эстетическая;</w:t>
            </w:r>
          </w:p>
          <w:p w14:paraId="73BDF5A2" w14:textId="77777777" w:rsidR="00822281" w:rsidRPr="00D72F5B" w:rsidRDefault="00822281" w:rsidP="00BC43A2">
            <w:pPr>
              <w:numPr>
                <w:ilvl w:val="0"/>
                <w:numId w:val="21"/>
              </w:numPr>
              <w:spacing w:before="30" w:after="30" w:line="0" w:lineRule="atLeast"/>
              <w:ind w:lef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Социально-педагогическая;</w:t>
            </w:r>
          </w:p>
          <w:p w14:paraId="598538C4" w14:textId="77777777" w:rsidR="00822281" w:rsidRPr="00D72F5B" w:rsidRDefault="00822281" w:rsidP="00BC43A2">
            <w:pPr>
              <w:numPr>
                <w:ilvl w:val="0"/>
                <w:numId w:val="21"/>
              </w:numPr>
              <w:spacing w:before="30" w:after="30" w:line="0" w:lineRule="atLeast"/>
              <w:ind w:lef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Декоративно-прикладное;</w:t>
            </w:r>
          </w:p>
          <w:p w14:paraId="66DFAD37" w14:textId="77777777" w:rsidR="00926096" w:rsidRDefault="00822281" w:rsidP="00926096">
            <w:pPr>
              <w:numPr>
                <w:ilvl w:val="0"/>
                <w:numId w:val="21"/>
              </w:numPr>
              <w:spacing w:before="30" w:after="30" w:line="240" w:lineRule="auto"/>
              <w:ind w:lef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Физкультурно-спортивная;</w:t>
            </w:r>
          </w:p>
          <w:p w14:paraId="2E04F40B" w14:textId="77777777" w:rsidR="00926096" w:rsidRPr="00926096" w:rsidRDefault="00926096" w:rsidP="00926096">
            <w:pPr>
              <w:numPr>
                <w:ilvl w:val="0"/>
                <w:numId w:val="2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Естественно-научная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F131467" w14:textId="77777777" w:rsidR="00822281" w:rsidRPr="00D72F5B" w:rsidRDefault="00822281" w:rsidP="00BC43A2">
            <w:pPr>
              <w:numPr>
                <w:ilvl w:val="0"/>
                <w:numId w:val="21"/>
              </w:numPr>
              <w:spacing w:before="30" w:after="30" w:line="0" w:lineRule="atLeast"/>
              <w:ind w:lef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822281" w:rsidRPr="00B244C3" w14:paraId="7F859502" w14:textId="77777777" w:rsidTr="00822281">
        <w:tc>
          <w:tcPr>
            <w:tcW w:w="97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51786B" w14:textId="77777777" w:rsidR="00822281" w:rsidRPr="00D72F5B" w:rsidRDefault="00822281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2.2. Инструктивно-методическая работа</w:t>
            </w:r>
          </w:p>
        </w:tc>
      </w:tr>
      <w:tr w:rsidR="003B2EA5" w:rsidRPr="00B244C3" w14:paraId="2DA022EF" w14:textId="77777777" w:rsidTr="00822281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B25C8C" w14:textId="77777777" w:rsidR="00822281" w:rsidRPr="00B244C3" w:rsidRDefault="00822281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953336" w14:textId="77777777" w:rsidR="00822281" w:rsidRPr="00B244C3" w:rsidRDefault="00822281" w:rsidP="000A67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здоровья педагогов и учащихся:</w:t>
            </w:r>
          </w:p>
          <w:p w14:paraId="29DA7BFB" w14:textId="77777777" w:rsidR="00822281" w:rsidRPr="00B244C3" w:rsidRDefault="00822281" w:rsidP="000A67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План проведения Месячника безопасности детей.</w:t>
            </w:r>
          </w:p>
          <w:p w14:paraId="3DD30C19" w14:textId="77777777" w:rsidR="00822281" w:rsidRPr="00B244C3" w:rsidRDefault="00822281" w:rsidP="000A67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инструктажей с учащимися по соблюдению ОТ с регистрацией в журнале, проведения инструктажей с сотрудниками учреждения в журнале проведения инструктажей с учащимися, в журнале работы педагога ДО.</w:t>
            </w:r>
          </w:p>
          <w:p w14:paraId="6483F299" w14:textId="77777777" w:rsidR="00822281" w:rsidRPr="00B244C3" w:rsidRDefault="00822281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инструктажей с сотрудниками по Охране труда и пожарной безопасности с регистрацией в Журнале.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EB76B" w14:textId="77777777" w:rsidR="00822281" w:rsidRPr="00B244C3" w:rsidRDefault="00822281" w:rsidP="0082228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CF4390" w14:textId="77777777" w:rsidR="00822281" w:rsidRDefault="00822281" w:rsidP="008222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5FADEC" w14:textId="77777777" w:rsidR="00822281" w:rsidRPr="00B244C3" w:rsidRDefault="00822281" w:rsidP="0082228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 ДО 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ДДТ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«Радуга»</w:t>
            </w:r>
          </w:p>
        </w:tc>
      </w:tr>
    </w:tbl>
    <w:p w14:paraId="7368E963" w14:textId="77777777" w:rsidR="00822281" w:rsidRDefault="00822281" w:rsidP="0082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CE6E82" w14:textId="77777777" w:rsidR="00BC43A2" w:rsidRDefault="00D72F5B" w:rsidP="0082228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822281" w:rsidRPr="00D72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Организационно-методическая деятельность</w:t>
      </w:r>
    </w:p>
    <w:p w14:paraId="7C72284C" w14:textId="77777777" w:rsidR="00822281" w:rsidRPr="002508CA" w:rsidRDefault="00822281" w:rsidP="008222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Методическая тема: </w:t>
      </w:r>
      <w:r w:rsidR="00926096" w:rsidRPr="002508CA">
        <w:rPr>
          <w:rFonts w:ascii="Times New Roman" w:hAnsi="Times New Roman" w:cs="Times New Roman"/>
        </w:rPr>
        <w:t>«О</w:t>
      </w:r>
      <w:r w:rsidR="002508CA" w:rsidRPr="002508CA">
        <w:rPr>
          <w:rFonts w:ascii="Times New Roman" w:hAnsi="Times New Roman" w:cs="Times New Roman"/>
        </w:rPr>
        <w:t>казание</w:t>
      </w:r>
      <w:r w:rsidR="00926096" w:rsidRPr="002508CA">
        <w:rPr>
          <w:rFonts w:ascii="Times New Roman" w:hAnsi="Times New Roman" w:cs="Times New Roman"/>
        </w:rPr>
        <w:t xml:space="preserve"> системной практической помощи педагогам в повышении их профессиональной компетентности в вопросах качественного осуществления образовательного процесса</w:t>
      </w:r>
      <w:r w:rsidR="002508CA" w:rsidRPr="002508CA">
        <w:rPr>
          <w:rFonts w:ascii="Times New Roman" w:hAnsi="Times New Roman" w:cs="Times New Roman"/>
        </w:rPr>
        <w:t>»</w:t>
      </w:r>
    </w:p>
    <w:p w14:paraId="4280D8DB" w14:textId="77777777" w:rsidR="00926096" w:rsidRPr="00926096" w:rsidRDefault="00822281" w:rsidP="00926096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08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 </w:t>
      </w:r>
      <w:r w:rsidR="00926096" w:rsidRPr="002508CA">
        <w:rPr>
          <w:rFonts w:ascii="Times New Roman" w:hAnsi="Times New Roman" w:cs="Times New Roman"/>
        </w:rPr>
        <w:t>Работа в образовательной организации по своим конечным целям – это система или деятельность, направленная на совершенствование качества и эффективности образовательного</w:t>
      </w:r>
      <w:r w:rsidR="00926096" w:rsidRPr="00926096">
        <w:rPr>
          <w:rFonts w:ascii="Times New Roman" w:hAnsi="Times New Roman" w:cs="Times New Roman"/>
        </w:rPr>
        <w:t xml:space="preserve"> процесса, достижение определенного уровня образования, воспитания и развития детей.</w:t>
      </w:r>
    </w:p>
    <w:p w14:paraId="640C1D1A" w14:textId="77777777" w:rsidR="00822281" w:rsidRDefault="00822281" w:rsidP="0082228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3FC55C97" w14:textId="77777777" w:rsidR="00822281" w:rsidRPr="00822281" w:rsidRDefault="00822281" w:rsidP="0082228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777" w:type="dxa"/>
        <w:tblInd w:w="-1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4391"/>
        <w:gridCol w:w="1700"/>
        <w:gridCol w:w="3118"/>
      </w:tblGrid>
      <w:tr w:rsidR="00822281" w:rsidRPr="00B244C3" w14:paraId="26194B90" w14:textId="77777777" w:rsidTr="00D72F5B">
        <w:tc>
          <w:tcPr>
            <w:tcW w:w="9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7DE726" w14:textId="77777777" w:rsidR="00822281" w:rsidRPr="00B244C3" w:rsidRDefault="00D72F5B" w:rsidP="00822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3.1. </w:t>
            </w:r>
            <w:r w:rsidR="00822281"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План методического совета</w:t>
            </w:r>
          </w:p>
        </w:tc>
      </w:tr>
      <w:tr w:rsidR="00822281" w:rsidRPr="00B244C3" w14:paraId="2E25F5E2" w14:textId="77777777" w:rsidTr="00D72F5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493FA" w14:textId="77777777" w:rsidR="00822281" w:rsidRPr="00B244C3" w:rsidRDefault="00822281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5DAE4C" w14:textId="77777777" w:rsidR="00822281" w:rsidRPr="00B244C3" w:rsidRDefault="00822281" w:rsidP="000A67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Приоритетные направлени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деятельности</w:t>
            </w:r>
            <w:r w:rsidR="006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 в 2023-2024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году.</w:t>
            </w:r>
          </w:p>
          <w:p w14:paraId="16F4503C" w14:textId="77777777" w:rsidR="00822281" w:rsidRPr="00B244C3" w:rsidRDefault="00822281" w:rsidP="000A67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</w:t>
            </w:r>
            <w:r w:rsidR="006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 методической работы за 2022-2023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="006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чебный год.</w:t>
            </w:r>
          </w:p>
          <w:p w14:paraId="35B6D13C" w14:textId="77777777" w:rsidR="00822281" w:rsidRPr="00B244C3" w:rsidRDefault="00822281" w:rsidP="0037613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2.Обсуждение и утверждение плана методической работы на новый учебный год, график проведения открытых занятий, мастер классов педагогов ДО.</w:t>
            </w:r>
          </w:p>
          <w:p w14:paraId="4185B08E" w14:textId="77777777" w:rsidR="00822281" w:rsidRPr="00B244C3" w:rsidRDefault="00822281" w:rsidP="0037613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Рассмотрение и  утверждение плана массовых мероприятий, согласование дополнительных общеобразовательных </w:t>
            </w:r>
            <w:r w:rsidR="000E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 педагогов на новый 2022-2023 учебный год.</w:t>
            </w:r>
          </w:p>
          <w:p w14:paraId="40D3158C" w14:textId="77777777" w:rsidR="00822281" w:rsidRPr="000E1A2A" w:rsidRDefault="000E1A2A" w:rsidP="000E1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6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Аттестаций педагогов.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E6D27" w14:textId="77777777" w:rsidR="00822281" w:rsidRPr="00B244C3" w:rsidRDefault="00822281" w:rsidP="000E1A2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- 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DE7471" w14:textId="77777777" w:rsidR="00822281" w:rsidRPr="00B244C3" w:rsidRDefault="00822281" w:rsidP="000E1A2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822281" w:rsidRPr="00B244C3" w14:paraId="4911BCF0" w14:textId="77777777" w:rsidTr="00D72F5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56A8FC" w14:textId="77777777" w:rsidR="00822281" w:rsidRPr="00B244C3" w:rsidRDefault="00822281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D82C4" w14:textId="77777777" w:rsidR="00822281" w:rsidRPr="00B244C3" w:rsidRDefault="00822281" w:rsidP="0037613F">
            <w:pPr>
              <w:pBdr>
                <w:bottom w:val="single" w:sz="6" w:space="0" w:color="D6DDB9"/>
              </w:pBdr>
              <w:shd w:val="clear" w:color="auto" w:fill="FFFFFF"/>
              <w:spacing w:before="120" w:after="120" w:line="0" w:lineRule="atLeast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Аналитический семинар «Об итогах мониторинга качества обучения </w:t>
            </w:r>
            <w:r w:rsidR="000E1A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уча</w:t>
            </w:r>
            <w:r w:rsidR="000E1A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ю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щихся, анализ данных административного контроля в 1 полугодии»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AE9463" w14:textId="77777777" w:rsidR="00822281" w:rsidRPr="00B244C3" w:rsidRDefault="00822281" w:rsidP="000E1A2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F70A9" w14:textId="77777777" w:rsidR="00822281" w:rsidRPr="00B244C3" w:rsidRDefault="000E1A2A" w:rsidP="000E1A2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822281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</w:p>
        </w:tc>
      </w:tr>
      <w:tr w:rsidR="00822281" w:rsidRPr="00B244C3" w14:paraId="57FE10BF" w14:textId="77777777" w:rsidTr="00D72F5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8A3035" w14:textId="77777777" w:rsidR="00822281" w:rsidRPr="00B244C3" w:rsidRDefault="00822281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68461B" w14:textId="77777777" w:rsidR="00822281" w:rsidRPr="00B244C3" w:rsidRDefault="00822281" w:rsidP="0037613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«Система деятельности педагогов дополнительного образования по развитию одаренности и способностей обучающихся</w:t>
            </w:r>
            <w:r w:rsidR="000E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566661" w14:textId="77777777" w:rsidR="00822281" w:rsidRPr="00B244C3" w:rsidRDefault="00822281" w:rsidP="000E1A2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A278B9" w14:textId="77777777" w:rsidR="00822281" w:rsidRPr="00B244C3" w:rsidRDefault="000E1A2A" w:rsidP="000E1A2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822281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</w:p>
        </w:tc>
      </w:tr>
      <w:tr w:rsidR="00822281" w:rsidRPr="00B244C3" w14:paraId="0538E2F5" w14:textId="77777777" w:rsidTr="00D72F5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D54A6D" w14:textId="77777777" w:rsidR="00822281" w:rsidRPr="00B244C3" w:rsidRDefault="00822281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9505AC" w14:textId="77777777" w:rsidR="00822281" w:rsidRPr="00B244C3" w:rsidRDefault="00822281" w:rsidP="0037613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Итогово-аналитический семинар «Достижения обучающихся, способствующие росту их самооценки и познавательных интересов в  дополнительном образовании» - анализ деятельности педагогов дополнительного образования и объединений.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077BAA" w14:textId="77777777" w:rsidR="00822281" w:rsidRPr="00B244C3" w:rsidRDefault="00822281" w:rsidP="000E1A2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1FFCFB" w14:textId="77777777" w:rsidR="00822281" w:rsidRPr="00B244C3" w:rsidRDefault="000E1A2A" w:rsidP="000E1A2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822281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</w:p>
        </w:tc>
      </w:tr>
    </w:tbl>
    <w:p w14:paraId="72678633" w14:textId="77777777" w:rsidR="00D72F5B" w:rsidRDefault="00D72F5B" w:rsidP="000E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0C3160" w14:textId="77777777" w:rsidR="003354D1" w:rsidRDefault="003354D1" w:rsidP="000E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CF1AF3" w14:textId="77777777" w:rsidR="003354D1" w:rsidRDefault="003354D1" w:rsidP="000E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49A568" w14:textId="77777777" w:rsidR="003354D1" w:rsidRDefault="003354D1" w:rsidP="000E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5B6B69" w14:textId="77777777" w:rsidR="003354D1" w:rsidRDefault="003354D1" w:rsidP="000E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3472CF" w14:textId="77777777" w:rsidR="003354D1" w:rsidRDefault="003354D1" w:rsidP="000E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255CF9" w14:textId="77777777" w:rsidR="003354D1" w:rsidRDefault="003354D1" w:rsidP="000E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6C73E8" w14:textId="77777777" w:rsidR="003354D1" w:rsidRDefault="003354D1" w:rsidP="000E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A74EA4" w14:textId="77777777" w:rsidR="003354D1" w:rsidRDefault="003354D1" w:rsidP="000E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80CEBC" w14:textId="77777777" w:rsidR="003354D1" w:rsidRDefault="003354D1" w:rsidP="000E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87BE04" w14:textId="77777777" w:rsidR="003354D1" w:rsidRDefault="003354D1" w:rsidP="000E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917061" w14:textId="77777777" w:rsidR="003354D1" w:rsidRDefault="003354D1" w:rsidP="000E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90F34F" w14:textId="77777777" w:rsidR="003354D1" w:rsidRDefault="003354D1" w:rsidP="000E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D2EEC5" w14:textId="77777777" w:rsidR="003354D1" w:rsidRDefault="003354D1" w:rsidP="000E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1EE9F0" w14:textId="77777777" w:rsidR="003354D1" w:rsidRDefault="003354D1" w:rsidP="000E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016517" w14:textId="77777777" w:rsidR="003354D1" w:rsidRDefault="003354D1" w:rsidP="000E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901971" w14:textId="77777777" w:rsidR="003354D1" w:rsidRDefault="003354D1" w:rsidP="000E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945162" w14:textId="77777777" w:rsidR="000E1A2A" w:rsidRPr="00D72F5B" w:rsidRDefault="00D72F5B" w:rsidP="000E1A2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72F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0E1A2A" w:rsidRPr="00D72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 и проведение педагогических советов</w:t>
      </w:r>
    </w:p>
    <w:tbl>
      <w:tblPr>
        <w:tblpPr w:leftFromText="180" w:rightFromText="180" w:vertAnchor="text" w:horzAnchor="margin" w:tblpXSpec="center" w:tblpY="206"/>
        <w:tblW w:w="1003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5786"/>
        <w:gridCol w:w="1444"/>
        <w:gridCol w:w="2126"/>
      </w:tblGrid>
      <w:tr w:rsidR="000E1A2A" w:rsidRPr="00D72F5B" w14:paraId="60F8032D" w14:textId="77777777" w:rsidTr="000E1A2A">
        <w:trPr>
          <w:trHeight w:val="282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02E402" w14:textId="77777777" w:rsidR="000E1A2A" w:rsidRPr="00D72F5B" w:rsidRDefault="000E1A2A" w:rsidP="000E1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F1FE8A" w14:textId="77777777" w:rsidR="000E1A2A" w:rsidRPr="00D72F5B" w:rsidRDefault="000E1A2A" w:rsidP="000E1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Содержание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EB77F" w14:textId="77777777" w:rsidR="000E1A2A" w:rsidRPr="00D72F5B" w:rsidRDefault="000E1A2A" w:rsidP="000E1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9241EE" w14:textId="77777777" w:rsidR="000E1A2A" w:rsidRPr="00D72F5B" w:rsidRDefault="000E1A2A" w:rsidP="000E1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E1A2A" w:rsidRPr="00D72F5B" w14:paraId="26987930" w14:textId="77777777" w:rsidTr="000E1A2A">
        <w:trPr>
          <w:trHeight w:val="414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9ECCA3" w14:textId="77777777" w:rsidR="000E1A2A" w:rsidRPr="00AE165E" w:rsidRDefault="000E1A2A" w:rsidP="000E1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57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1D4348" w14:textId="77777777" w:rsidR="000E1A2A" w:rsidRPr="00D72F5B" w:rsidRDefault="000E1A2A" w:rsidP="000E1A2A">
            <w:pPr>
              <w:spacing w:after="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Установочный педагогический совет №1</w:t>
            </w:r>
          </w:p>
          <w:p w14:paraId="75AB1897" w14:textId="77777777" w:rsidR="000E1A2A" w:rsidRPr="00623318" w:rsidRDefault="000E1A2A" w:rsidP="000E1A2A">
            <w:pPr>
              <w:spacing w:after="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233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  <w:r w:rsidR="006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2331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«Основные направления деятельности коллектива дома детс</w:t>
            </w:r>
            <w:r w:rsidR="00623318" w:rsidRPr="0062331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кого творчества «Радуга» на 2023-2024 </w:t>
            </w:r>
            <w:r w:rsidRPr="0062331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учебный год».</w:t>
            </w:r>
          </w:p>
          <w:p w14:paraId="3FDB473A" w14:textId="77777777" w:rsidR="000E1A2A" w:rsidRPr="00D72F5B" w:rsidRDefault="000E1A2A" w:rsidP="000E1A2A">
            <w:pPr>
              <w:spacing w:after="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Анал</w:t>
            </w:r>
            <w:r w:rsidR="006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годового плана работы за 2022-2023</w:t>
            </w:r>
            <w:r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="006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чебный </w:t>
            </w:r>
            <w:r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6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  <w:p w14:paraId="5A4844F9" w14:textId="77777777" w:rsidR="000E1A2A" w:rsidRPr="00D72F5B" w:rsidRDefault="000E1A2A" w:rsidP="000E1A2A">
            <w:pPr>
              <w:spacing w:after="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Pr="00D72F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Кадровые перестановки в</w:t>
            </w:r>
            <w:r w:rsidR="006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МОБУ ДО ДДТ «Радуга»  на 2023-2024</w:t>
            </w:r>
            <w:r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14:paraId="218AFA8C" w14:textId="77777777" w:rsidR="000E1A2A" w:rsidRPr="00D72F5B" w:rsidRDefault="000E1A2A" w:rsidP="000E1A2A">
            <w:pPr>
              <w:spacing w:after="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  <w:r w:rsidRPr="00D72F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</w:t>
            </w:r>
            <w:r w:rsidR="006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годового плана работы на 2023-2024</w:t>
            </w:r>
            <w:r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</w:t>
            </w:r>
          </w:p>
          <w:p w14:paraId="6BBA8A86" w14:textId="77777777" w:rsidR="000E1A2A" w:rsidRPr="00D72F5B" w:rsidRDefault="00AE165E" w:rsidP="000E1A2A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4). </w:t>
            </w:r>
            <w:r w:rsidR="000E1A2A"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расписания кружков</w:t>
            </w:r>
          </w:p>
          <w:p w14:paraId="6E612353" w14:textId="77777777" w:rsidR="00FC509F" w:rsidRPr="00FC509F" w:rsidRDefault="00AE165E" w:rsidP="00FC509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5). </w:t>
            </w:r>
            <w:r w:rsidR="000E1A2A"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образовательных программ педагогов МОБУ ДО ДДТ</w:t>
            </w:r>
            <w:r w:rsidR="000E1A2A" w:rsidRPr="00D72F5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  «Радуга» </w:t>
            </w:r>
            <w:r w:rsidR="006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2023-2024</w:t>
            </w:r>
            <w:r w:rsidR="000E1A2A" w:rsidRP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  <w:r w:rsidR="000E1A2A" w:rsidRPr="00D72F5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14:paraId="1F950FAE" w14:textId="77777777" w:rsidR="00FC509F" w:rsidRPr="00FC509F" w:rsidRDefault="000E1A2A" w:rsidP="000E1A2A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50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6).</w:t>
            </w:r>
            <w:r w:rsidR="00FC509F" w:rsidRPr="00FC50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C509F" w:rsidRPr="00FC509F">
              <w:rPr>
                <w:rFonts w:ascii="Times New Roman" w:hAnsi="Times New Roman" w:cs="Times New Roman"/>
              </w:rPr>
              <w:t>Обсуждение положения всероссийского конкурса «Сердце отдаю детям»</w:t>
            </w:r>
          </w:p>
          <w:p w14:paraId="348748AC" w14:textId="77777777" w:rsidR="000E1A2A" w:rsidRPr="00D72F5B" w:rsidRDefault="00FC509F" w:rsidP="00FC509F">
            <w:pPr>
              <w:tabs>
                <w:tab w:val="left" w:pos="4440"/>
              </w:tabs>
              <w:spacing w:after="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C50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7). </w:t>
            </w:r>
            <w:r w:rsidR="000E1A2A" w:rsidRPr="00FC50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и принятие решений.</w:t>
            </w:r>
            <w:r w:rsidR="000E1A2A" w:rsidRPr="00FC50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  <w:r w:rsidRPr="00FC50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ab/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FBCCBF" w14:textId="77777777" w:rsidR="000E1A2A" w:rsidRPr="00D72F5B" w:rsidRDefault="000E1A2A" w:rsidP="00390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72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EA8233" w14:textId="77777777" w:rsidR="000E1A2A" w:rsidRPr="00390FCE" w:rsidRDefault="000E1A2A" w:rsidP="000E1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F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14:paraId="61918497" w14:textId="77777777" w:rsidR="000E1A2A" w:rsidRPr="00390FCE" w:rsidRDefault="000E1A2A" w:rsidP="000E1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F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0E1A2A" w:rsidRPr="00B244C3" w14:paraId="0F69F19B" w14:textId="77777777" w:rsidTr="00867119">
        <w:trPr>
          <w:trHeight w:val="1125"/>
        </w:trPr>
        <w:tc>
          <w:tcPr>
            <w:tcW w:w="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6DE23B" w14:textId="77777777" w:rsidR="000E1A2A" w:rsidRPr="00B244C3" w:rsidRDefault="000E1A2A" w:rsidP="000E1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8904FF" w14:textId="77777777" w:rsidR="00C1027C" w:rsidRPr="003354D1" w:rsidRDefault="000E1A2A" w:rsidP="00C1027C">
            <w:pPr>
              <w:shd w:val="clear" w:color="auto" w:fill="FFFFFF"/>
              <w:spacing w:before="90"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r w:rsidR="00AE1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1027C" w:rsidRPr="00335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«Обобщение опыта использования современных дистанционных технологий в образовательной практике».</w:t>
            </w:r>
          </w:p>
          <w:p w14:paraId="17914E88" w14:textId="0250D2A0" w:rsidR="00C1027C" w:rsidRPr="003354D1" w:rsidRDefault="00C1027C" w:rsidP="00C1027C">
            <w:pPr>
              <w:shd w:val="clear" w:color="auto" w:fill="FFFFFF"/>
              <w:spacing w:after="24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335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 как эффективный инструмент набора детей в творческие объединения;</w:t>
            </w:r>
          </w:p>
          <w:p w14:paraId="3C7E6B1B" w14:textId="71AD054F" w:rsidR="00C1027C" w:rsidRPr="003354D1" w:rsidRDefault="00C1027C" w:rsidP="00C1027C">
            <w:pPr>
              <w:shd w:val="clear" w:color="auto" w:fill="FFFFFF"/>
              <w:spacing w:after="24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35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интернет-ресурсов Гугл-форма и Яндекс-форма для организации обратной связи с учащимися на занятиях (анкетирование, тестирование, опрос);</w:t>
            </w:r>
          </w:p>
          <w:p w14:paraId="58DFD162" w14:textId="15B1A8F5" w:rsidR="00C1027C" w:rsidRPr="003354D1" w:rsidRDefault="00C1027C" w:rsidP="00C1027C">
            <w:pPr>
              <w:shd w:val="clear" w:color="auto" w:fill="FFFFFF"/>
              <w:spacing w:after="24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35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организации работы в Zoom;</w:t>
            </w:r>
          </w:p>
          <w:p w14:paraId="1D708FFE" w14:textId="5BAB6FC8" w:rsidR="00C1027C" w:rsidRPr="003354D1" w:rsidRDefault="00C1027C" w:rsidP="00C1027C">
            <w:pPr>
              <w:shd w:val="clear" w:color="auto" w:fill="FFFFFF"/>
              <w:spacing w:after="24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35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дистанционного курса образовательной программы на платформе Stepik.</w:t>
            </w:r>
          </w:p>
          <w:p w14:paraId="768613AD" w14:textId="1E24CAE9" w:rsidR="000E1A2A" w:rsidRPr="00B244C3" w:rsidRDefault="000E1A2A" w:rsidP="00655EDD">
            <w:pPr>
              <w:pBdr>
                <w:bottom w:val="single" w:sz="4" w:space="1" w:color="auto"/>
              </w:pBdr>
              <w:spacing w:after="0" w:line="240" w:lineRule="auto"/>
              <w:ind w:left="120" w:right="1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План:</w:t>
            </w:r>
          </w:p>
          <w:p w14:paraId="10ADBEB3" w14:textId="77777777" w:rsidR="000E1A2A" w:rsidRPr="00B244C3" w:rsidRDefault="000E1A2A" w:rsidP="00655EDD">
            <w:pPr>
              <w:pBdr>
                <w:bottom w:val="single" w:sz="4" w:space="1" w:color="auto"/>
              </w:pBdr>
              <w:spacing w:after="0" w:line="240" w:lineRule="auto"/>
              <w:ind w:left="120" w:right="1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1.) Выполнение решений пед.совета №1</w:t>
            </w:r>
          </w:p>
          <w:p w14:paraId="74798D66" w14:textId="77777777" w:rsidR="000E1A2A" w:rsidRPr="00B244C3" w:rsidRDefault="000E1A2A" w:rsidP="00655EDD">
            <w:pPr>
              <w:pBdr>
                <w:bottom w:val="single" w:sz="4" w:space="1" w:color="auto"/>
              </w:pBdr>
              <w:spacing w:after="0" w:line="240" w:lineRule="auto"/>
              <w:ind w:left="120" w:right="1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2.) Результаты контроля.</w:t>
            </w:r>
          </w:p>
          <w:p w14:paraId="0A8B1200" w14:textId="29A03557" w:rsidR="000E1A2A" w:rsidRPr="00623318" w:rsidRDefault="000E1A2A" w:rsidP="00C1027C">
            <w:pPr>
              <w:pBdr>
                <w:bottom w:val="single" w:sz="4" w:space="1" w:color="auto"/>
              </w:pBdr>
              <w:spacing w:after="0" w:line="240" w:lineRule="auto"/>
              <w:ind w:left="120" w:right="1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3.)</w:t>
            </w:r>
            <w:r w:rsidR="00867119" w:rsidRPr="006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педсовета.</w:t>
            </w:r>
            <w:r w:rsidRPr="00B244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3E445F" w14:textId="77777777" w:rsidR="000E1A2A" w:rsidRPr="007F7867" w:rsidRDefault="007F7867" w:rsidP="00390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D1B718" w14:textId="77777777" w:rsidR="000E1A2A" w:rsidRPr="00390FCE" w:rsidRDefault="000E1A2A" w:rsidP="000E1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F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 методист педагоги</w:t>
            </w:r>
          </w:p>
        </w:tc>
      </w:tr>
      <w:tr w:rsidR="000E1A2A" w:rsidRPr="00B244C3" w14:paraId="7919FC8D" w14:textId="77777777" w:rsidTr="00867119">
        <w:trPr>
          <w:trHeight w:val="3795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6691A3" w14:textId="77777777" w:rsidR="000E1A2A" w:rsidRPr="00B244C3" w:rsidRDefault="000E1A2A" w:rsidP="000E1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5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A96FC9" w14:textId="77777777" w:rsidR="00C1027C" w:rsidRPr="003354D1" w:rsidRDefault="000E1A2A" w:rsidP="00C1027C">
            <w:pPr>
              <w:shd w:val="clear" w:color="auto" w:fill="FFFFFF"/>
              <w:spacing w:before="90"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1027C" w:rsidRPr="00335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«Методический продукт педагога дополнительного образования как показатель профессионального мастерства»:</w:t>
            </w:r>
          </w:p>
          <w:p w14:paraId="743259F1" w14:textId="4DEF680B" w:rsidR="00C1027C" w:rsidRPr="003354D1" w:rsidRDefault="00C1027C" w:rsidP="00C1027C">
            <w:pPr>
              <w:shd w:val="clear" w:color="auto" w:fill="FFFFFF"/>
              <w:spacing w:after="24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35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работа педагога дополнительного образования как составная часть профессиональной деятельности;</w:t>
            </w:r>
          </w:p>
          <w:p w14:paraId="4AB1705B" w14:textId="74774B0E" w:rsidR="00C1027C" w:rsidRPr="003354D1" w:rsidRDefault="00C1027C" w:rsidP="00C1027C">
            <w:pPr>
              <w:shd w:val="clear" w:color="auto" w:fill="FFFFFF"/>
              <w:spacing w:after="24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35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начинающим педагогам по созданию образовательной программы и начальные этапы создания учебно-методического комплекса;</w:t>
            </w:r>
          </w:p>
          <w:p w14:paraId="14302C00" w14:textId="1F87573E" w:rsidR="00C1027C" w:rsidRPr="003354D1" w:rsidRDefault="00C1027C" w:rsidP="00C1027C">
            <w:pPr>
              <w:shd w:val="clear" w:color="auto" w:fill="FFFFFF"/>
              <w:spacing w:after="24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335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образовательной деятельности с использованием современных игровых технологий;</w:t>
            </w:r>
          </w:p>
          <w:p w14:paraId="17CC826C" w14:textId="2DE3CC19" w:rsidR="000E1A2A" w:rsidRPr="00C1027C" w:rsidRDefault="00C1027C" w:rsidP="00C1027C">
            <w:pPr>
              <w:shd w:val="clear" w:color="auto" w:fill="FFFFFF"/>
              <w:spacing w:after="24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35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важность творческого подхода в профессиональной деятельности педагога.</w:t>
            </w:r>
          </w:p>
          <w:p w14:paraId="1BB41751" w14:textId="77777777" w:rsidR="000E1A2A" w:rsidRPr="00B244C3" w:rsidRDefault="000E1A2A" w:rsidP="00867119">
            <w:pPr>
              <w:spacing w:after="0" w:line="240" w:lineRule="auto"/>
              <w:ind w:right="1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План:</w:t>
            </w:r>
          </w:p>
          <w:p w14:paraId="66EF4D19" w14:textId="0C0DDE0A" w:rsidR="000E1A2A" w:rsidRPr="00B244C3" w:rsidRDefault="00867119" w:rsidP="00867119">
            <w:pPr>
              <w:spacing w:after="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E4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E1A2A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решений педсовета №2.</w:t>
            </w:r>
          </w:p>
          <w:p w14:paraId="056DADA6" w14:textId="4B9A090A" w:rsidR="000E1A2A" w:rsidRPr="00B244C3" w:rsidRDefault="00867119" w:rsidP="00867119">
            <w:pPr>
              <w:spacing w:after="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E4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E1A2A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контроль по данной теме.</w:t>
            </w:r>
          </w:p>
          <w:p w14:paraId="0C75AAE7" w14:textId="1A7B7654" w:rsidR="000E1A2A" w:rsidRPr="00B244C3" w:rsidRDefault="00867119" w:rsidP="00C1027C">
            <w:pPr>
              <w:spacing w:after="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  <w:r w:rsidR="00C1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 педсовета.</w:t>
            </w:r>
            <w:r w:rsidR="000E1A2A" w:rsidRPr="00B244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2A0FE0" w14:textId="77777777" w:rsidR="000E1A2A" w:rsidRPr="00B244C3" w:rsidRDefault="000E1A2A" w:rsidP="00390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AFC170" w14:textId="77777777" w:rsidR="000E1A2A" w:rsidRPr="00390FCE" w:rsidRDefault="000E1A2A" w:rsidP="000E1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F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14:paraId="5A9CE750" w14:textId="77777777" w:rsidR="000E1A2A" w:rsidRPr="00390FCE" w:rsidRDefault="000E1A2A" w:rsidP="000E1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F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Методист,</w:t>
            </w:r>
          </w:p>
          <w:p w14:paraId="5062CB31" w14:textId="77777777" w:rsidR="000E1A2A" w:rsidRPr="00390FCE" w:rsidRDefault="000E1A2A" w:rsidP="000E1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F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0E1A2A" w:rsidRPr="00B244C3" w14:paraId="726FE826" w14:textId="77777777" w:rsidTr="00867119">
        <w:trPr>
          <w:trHeight w:val="3312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FAA0AF" w14:textId="77777777" w:rsidR="000E1A2A" w:rsidRPr="00B244C3" w:rsidRDefault="000E1A2A" w:rsidP="000E1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F35654" w14:textId="77777777" w:rsidR="000E1A2A" w:rsidRPr="00B244C3" w:rsidRDefault="00623318" w:rsidP="000E1A2A">
            <w:pPr>
              <w:spacing w:after="0" w:line="240" w:lineRule="auto"/>
              <w:ind w:left="120" w:right="1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33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Итоги работы за 2023/24</w:t>
            </w:r>
            <w:r w:rsidR="0086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E1A2A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учебный год.</w:t>
            </w:r>
          </w:p>
          <w:p w14:paraId="0B43BEFE" w14:textId="77777777" w:rsidR="000E1A2A" w:rsidRPr="00B244C3" w:rsidRDefault="000E1A2A" w:rsidP="000E1A2A">
            <w:pPr>
              <w:spacing w:after="0" w:line="240" w:lineRule="auto"/>
              <w:ind w:left="120" w:right="1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</w:t>
            </w:r>
            <w:r w:rsidR="0086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роанализировать работу по выполнению задач годового плана.</w:t>
            </w:r>
          </w:p>
          <w:p w14:paraId="4102CE05" w14:textId="77777777" w:rsidR="000E1A2A" w:rsidRPr="00B244C3" w:rsidRDefault="000E1A2A" w:rsidP="000E1A2A">
            <w:pPr>
              <w:spacing w:after="0" w:line="240" w:lineRule="auto"/>
              <w:ind w:left="120" w:right="1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План:</w:t>
            </w:r>
          </w:p>
          <w:p w14:paraId="23A6750D" w14:textId="77777777" w:rsidR="000E1A2A" w:rsidRPr="00B244C3" w:rsidRDefault="000E1A2A" w:rsidP="000E1A2A">
            <w:pPr>
              <w:spacing w:after="0" w:line="240" w:lineRule="auto"/>
              <w:ind w:left="120" w:right="1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1). Итоги решения пед.совета № 3</w:t>
            </w:r>
          </w:p>
          <w:p w14:paraId="43E54864" w14:textId="77777777" w:rsidR="000E1A2A" w:rsidRPr="00B244C3" w:rsidRDefault="000E1A2A" w:rsidP="000E1A2A">
            <w:pPr>
              <w:spacing w:after="0" w:line="240" w:lineRule="auto"/>
              <w:ind w:left="120" w:right="1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2).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Мониторинг результативности учебно-воспитательного процесса.</w:t>
            </w:r>
          </w:p>
          <w:p w14:paraId="4E1707E8" w14:textId="77777777" w:rsidR="000E1A2A" w:rsidRPr="00B244C3" w:rsidRDefault="000E1A2A" w:rsidP="000E1A2A">
            <w:pPr>
              <w:spacing w:after="0" w:line="240" w:lineRule="auto"/>
              <w:ind w:left="120" w:right="1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3). Отчеты педагогов о проделанной работе за год.</w:t>
            </w:r>
          </w:p>
          <w:p w14:paraId="6497387B" w14:textId="77777777" w:rsidR="000E1A2A" w:rsidRPr="00B244C3" w:rsidRDefault="000E1A2A" w:rsidP="000E1A2A">
            <w:pPr>
              <w:spacing w:after="0" w:line="240" w:lineRule="auto"/>
              <w:ind w:left="120" w:right="1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4). Планирование работы учреждения на новый учебный год.</w:t>
            </w:r>
          </w:p>
          <w:p w14:paraId="185EA16D" w14:textId="77777777" w:rsidR="000E1A2A" w:rsidRPr="00B244C3" w:rsidRDefault="000E1A2A" w:rsidP="00623318">
            <w:pPr>
              <w:spacing w:after="0" w:line="240" w:lineRule="auto"/>
              <w:ind w:left="120" w:right="1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5).</w:t>
            </w:r>
            <w:r w:rsidR="008671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и принятие решений.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6384CE" w14:textId="77777777" w:rsidR="000E1A2A" w:rsidRPr="00B244C3" w:rsidRDefault="000E1A2A" w:rsidP="00390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A7AC5" w14:textId="77777777" w:rsidR="000E1A2A" w:rsidRPr="00390FCE" w:rsidRDefault="000E1A2A" w:rsidP="000E1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F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Директор,</w:t>
            </w:r>
          </w:p>
          <w:p w14:paraId="7B74D0A6" w14:textId="77777777" w:rsidR="000E1A2A" w:rsidRPr="00390FCE" w:rsidRDefault="00390FCE" w:rsidP="000E1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F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</w:t>
            </w:r>
            <w:r w:rsidR="000E1A2A" w:rsidRPr="00390F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етодист,</w:t>
            </w:r>
          </w:p>
          <w:p w14:paraId="4B7569FD" w14:textId="77777777" w:rsidR="000E1A2A" w:rsidRPr="00390FCE" w:rsidRDefault="000E1A2A" w:rsidP="000E1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0F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педагоги</w:t>
            </w:r>
          </w:p>
        </w:tc>
      </w:tr>
    </w:tbl>
    <w:p w14:paraId="4394BCA6" w14:textId="77777777" w:rsidR="002508CA" w:rsidRDefault="002508CA" w:rsidP="00867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3DCAC47" w14:textId="0D773E53" w:rsidR="00867119" w:rsidRDefault="00D72F5B" w:rsidP="00867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5. </w:t>
      </w:r>
      <w:r w:rsidR="00867119" w:rsidRPr="00B24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Методические консультации</w:t>
      </w:r>
    </w:p>
    <w:tbl>
      <w:tblPr>
        <w:tblpPr w:leftFromText="180" w:rightFromText="180" w:vertAnchor="text" w:horzAnchor="margin" w:tblpXSpec="center" w:tblpY="206"/>
        <w:tblW w:w="1003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5542"/>
        <w:gridCol w:w="270"/>
        <w:gridCol w:w="1418"/>
        <w:gridCol w:w="469"/>
        <w:gridCol w:w="1657"/>
      </w:tblGrid>
      <w:tr w:rsidR="00867119" w:rsidRPr="00B244C3" w14:paraId="6638707F" w14:textId="77777777" w:rsidTr="00867119">
        <w:trPr>
          <w:trHeight w:val="401"/>
        </w:trPr>
        <w:tc>
          <w:tcPr>
            <w:tcW w:w="100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C9F7E9" w14:textId="77777777" w:rsidR="00867119" w:rsidRPr="00B244C3" w:rsidRDefault="00867119" w:rsidP="000A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етодическое сопровождение образовательного процесса.</w:t>
            </w:r>
          </w:p>
        </w:tc>
      </w:tr>
      <w:tr w:rsidR="00867119" w:rsidRPr="00B244C3" w14:paraId="0FACC584" w14:textId="77777777" w:rsidTr="00867119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40A396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D0771A" w14:textId="1AA14438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Общепедагогическая консультация «Современные с</w:t>
            </w:r>
            <w:r w:rsidR="00FE1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нитарно-гигиенические требования в организации занятий в объединениях дополнительного образования детей»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75F078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970521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67119" w:rsidRPr="00B244C3" w14:paraId="0A2341FE" w14:textId="77777777" w:rsidTr="00867119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221C9C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08DB3" w14:textId="77777777" w:rsidR="00867119" w:rsidRPr="00B244C3" w:rsidRDefault="00867119" w:rsidP="0086711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Программно-целевое консультирование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38DDC7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A0D549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</w:p>
        </w:tc>
      </w:tr>
      <w:tr w:rsidR="00867119" w:rsidRPr="00B244C3" w14:paraId="50F356BD" w14:textId="77777777" w:rsidTr="00867119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A7530B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296F16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Общепедагогическая консультация «Организация учебно-воспитательной работы в объединениях».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9791A1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BACA65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67119" w:rsidRPr="00B244C3" w14:paraId="66FB2AB7" w14:textId="77777777" w:rsidTr="00867119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536688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12906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 педагогических работников.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FBF2A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B5B55A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методист</w:t>
            </w:r>
          </w:p>
        </w:tc>
      </w:tr>
      <w:tr w:rsidR="00867119" w:rsidRPr="00B244C3" w14:paraId="477A42E3" w14:textId="77777777" w:rsidTr="00867119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A29355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FB1074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материалов для участия в республиканских и всероссийских конкурсах.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2ED30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420302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</w:p>
        </w:tc>
      </w:tr>
      <w:tr w:rsidR="00867119" w:rsidRPr="00B244C3" w14:paraId="0CA7FE9B" w14:textId="77777777" w:rsidTr="00867119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64CC2B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94EF6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Методическая консультация «Участие педагогов в профессиональных конкурсах педагогического 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мастерства».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6F5D4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21A447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</w:p>
        </w:tc>
      </w:tr>
      <w:tr w:rsidR="00867119" w:rsidRPr="00B244C3" w14:paraId="42CFEED7" w14:textId="77777777" w:rsidTr="00867119">
        <w:tc>
          <w:tcPr>
            <w:tcW w:w="100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DF2660" w14:textId="77777777" w:rsidR="00867119" w:rsidRPr="00B244C3" w:rsidRDefault="00D72F5B" w:rsidP="0086711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5.1. </w:t>
            </w:r>
            <w:r w:rsidR="00867119"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Мониторинг образовательного процесса</w:t>
            </w:r>
          </w:p>
        </w:tc>
      </w:tr>
      <w:tr w:rsidR="00867119" w:rsidRPr="00B244C3" w14:paraId="364D323B" w14:textId="77777777" w:rsidTr="00867119">
        <w:tc>
          <w:tcPr>
            <w:tcW w:w="100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0A9043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иагностика и анализ состояния системы дополнительного образования детей по основным направлениям деятельности.</w:t>
            </w:r>
          </w:p>
        </w:tc>
      </w:tr>
      <w:tr w:rsidR="00867119" w:rsidRPr="00B244C3" w14:paraId="76C8172D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8CDDBF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23B9D6" w14:textId="77777777" w:rsidR="00867119" w:rsidRPr="00B244C3" w:rsidRDefault="00FC509F" w:rsidP="000A67A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867119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Охват детей по направлениям деятельности.</w:t>
            </w:r>
          </w:p>
          <w:p w14:paraId="0A9D0B3B" w14:textId="77777777" w:rsidR="00867119" w:rsidRPr="00B244C3" w:rsidRDefault="00867119" w:rsidP="000A67A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-Состав детского коллектива в объединениях по дополнительному образованию.</w:t>
            </w:r>
          </w:p>
          <w:p w14:paraId="45C48AA9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Вовлеченность детей «группы риска» и с ОВЗ в дополнительное образование.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084006" w14:textId="77777777" w:rsidR="00867119" w:rsidRPr="00B244C3" w:rsidRDefault="00867119" w:rsidP="00CB3C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8CFCB8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методист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867119" w:rsidRPr="00B244C3" w14:paraId="0623177C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2E0EC2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F91A99" w14:textId="77777777" w:rsidR="00867119" w:rsidRPr="00B244C3" w:rsidRDefault="00867119" w:rsidP="000A67A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Кадровый потенциал.</w:t>
            </w:r>
          </w:p>
          <w:p w14:paraId="297E0546" w14:textId="77777777" w:rsidR="00867119" w:rsidRPr="00B244C3" w:rsidRDefault="00867119" w:rsidP="000A67A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учебного процесса.</w:t>
            </w:r>
          </w:p>
          <w:p w14:paraId="629D0FEB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абочие образовательные программы педагогов.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7891C6" w14:textId="77777777" w:rsidR="00867119" w:rsidRPr="00B244C3" w:rsidRDefault="00867119" w:rsidP="0086711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7D25E2" w14:textId="77777777" w:rsidR="00867119" w:rsidRPr="00B244C3" w:rsidRDefault="00867119" w:rsidP="0086711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</w:p>
        </w:tc>
      </w:tr>
      <w:tr w:rsidR="00867119" w:rsidRPr="00B244C3" w14:paraId="7DB7D2DC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48B55C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623E92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обучающихся и родителей «Удовлетворенность организацией учебно-воспитательного процесса».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707510F" w14:textId="77777777" w:rsidR="00867119" w:rsidRPr="00B244C3" w:rsidRDefault="00867119" w:rsidP="0086711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BDAD8C" w14:textId="77777777" w:rsidR="00867119" w:rsidRPr="00B244C3" w:rsidRDefault="00867119" w:rsidP="0086711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</w:p>
        </w:tc>
      </w:tr>
      <w:tr w:rsidR="00867119" w:rsidRPr="00B244C3" w14:paraId="76B000E2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213DA2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461F21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достижения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творческих 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объединений (по итогам 1 полугодия).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25266E" w14:textId="77777777" w:rsidR="00867119" w:rsidRPr="00B244C3" w:rsidRDefault="00867119" w:rsidP="0086711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4023F3" w14:textId="77777777" w:rsidR="00867119" w:rsidRPr="00B244C3" w:rsidRDefault="00867119" w:rsidP="0086711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</w:p>
        </w:tc>
      </w:tr>
      <w:tr w:rsidR="00867119" w:rsidRPr="00B244C3" w14:paraId="1123E7C8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ED59C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F5B716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достижения обучающихся творческих объединений, педагогов дополнительного (итоговый).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7D92AC" w14:textId="77777777" w:rsidR="00867119" w:rsidRPr="00B244C3" w:rsidRDefault="00867119" w:rsidP="0086711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70957F" w14:textId="77777777" w:rsidR="00867119" w:rsidRPr="00B244C3" w:rsidRDefault="00867119" w:rsidP="0086711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</w:p>
        </w:tc>
      </w:tr>
      <w:tr w:rsidR="00867119" w:rsidRPr="00B244C3" w14:paraId="04CD6F6A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7F9170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FB4EDB" w14:textId="5C9DEAC1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результатов </w:t>
            </w:r>
            <w:r w:rsidR="000918AE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 детей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дополнительным образовательным программам </w:t>
            </w:r>
            <w:r w:rsidR="000918AE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учебный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0CE0E1" w14:textId="77777777" w:rsidR="00867119" w:rsidRPr="00B244C3" w:rsidRDefault="00867119" w:rsidP="0086711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1BEFDC" w14:textId="77777777" w:rsidR="00867119" w:rsidRPr="00B244C3" w:rsidRDefault="00867119" w:rsidP="0086711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</w:p>
        </w:tc>
      </w:tr>
      <w:tr w:rsidR="00867119" w:rsidRPr="00B244C3" w14:paraId="769575D1" w14:textId="77777777" w:rsidTr="00867119">
        <w:tc>
          <w:tcPr>
            <w:tcW w:w="100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37FA98" w14:textId="77777777" w:rsidR="00867119" w:rsidRPr="00B244C3" w:rsidRDefault="00D72F5B" w:rsidP="0086711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5.2. </w:t>
            </w:r>
            <w:r w:rsidR="00867119"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Аттестация и повышение квалификации кадров</w:t>
            </w:r>
          </w:p>
        </w:tc>
      </w:tr>
      <w:tr w:rsidR="00867119" w:rsidRPr="00B244C3" w14:paraId="4CB2637E" w14:textId="77777777" w:rsidTr="00867119">
        <w:tc>
          <w:tcPr>
            <w:tcW w:w="100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5D753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овышение профессиональной компетентности педагогических работников с учетом специфики деятельности.</w:t>
            </w:r>
          </w:p>
        </w:tc>
      </w:tr>
      <w:tr w:rsidR="00867119" w:rsidRPr="00B244C3" w14:paraId="4F36FC0E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9FB887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77187D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повышения квалификации педагогов дополнительного образования с использованием дистанционных и сетевых ресурсов по направлениям деятельности.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F36095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CD00A1" w14:textId="77777777" w:rsidR="00867119" w:rsidRPr="00B244C3" w:rsidRDefault="00867119" w:rsidP="000A67A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ы,</w:t>
            </w:r>
          </w:p>
          <w:p w14:paraId="499E0BC9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867119" w:rsidRPr="00B244C3" w14:paraId="136A0562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707D5B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85BE7B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 педагогических работников Дома детского творчества.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E97E41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отдела образования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D49F8" w14:textId="77777777" w:rsidR="00867119" w:rsidRPr="00B244C3" w:rsidRDefault="00867119" w:rsidP="000A67A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Методист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ы,</w:t>
            </w:r>
          </w:p>
          <w:p w14:paraId="3B2B9E70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867119" w:rsidRPr="00B244C3" w14:paraId="66C403EA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5D3A25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8C8A76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педагогического мастерства: участие в семинарах, совещаниях, мастер – классах, конференциях.  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8B5B8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50406B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867119" w:rsidRPr="00B244C3" w14:paraId="3C322AB6" w14:textId="77777777" w:rsidTr="00867119">
        <w:tc>
          <w:tcPr>
            <w:tcW w:w="100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706F2" w14:textId="77777777" w:rsidR="00867119" w:rsidRPr="00B244C3" w:rsidRDefault="00867119" w:rsidP="0086711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72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5.3. </w:t>
            </w: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Базы данных</w:t>
            </w:r>
          </w:p>
        </w:tc>
      </w:tr>
      <w:tr w:rsidR="00867119" w:rsidRPr="00B244C3" w14:paraId="0DF21AA1" w14:textId="77777777" w:rsidTr="00867119">
        <w:tc>
          <w:tcPr>
            <w:tcW w:w="100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9D55D1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оздание единой базы в целях информационного сопровождения образовательного процесса.</w:t>
            </w:r>
          </w:p>
        </w:tc>
      </w:tr>
      <w:tr w:rsidR="00867119" w:rsidRPr="00B244C3" w14:paraId="4AF01026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F454F4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BCC8A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базы данных по мониторингу объединений на новый учебный год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290F1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F39FB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  <w:tr w:rsidR="00867119" w:rsidRPr="00B244C3" w14:paraId="49CA4F41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863F5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0FAC42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база образовательных программ по дополнительному образованию для размещения в системе «Навигатор».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503C5D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89433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  <w:tr w:rsidR="00867119" w:rsidRPr="00B244C3" w14:paraId="4337CBD4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4F4B93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1333E0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полугодовых и годовых отчетов для размещения на сайте учреждения.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B9DA64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июнь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FBE2C6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методист</w:t>
            </w:r>
          </w:p>
        </w:tc>
      </w:tr>
      <w:tr w:rsidR="00867119" w:rsidRPr="00B244C3" w14:paraId="677A5049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34E45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2E8722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 корректировка базы данных.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02E392" w14:textId="77777777" w:rsidR="00867119" w:rsidRPr="00B244C3" w:rsidRDefault="00867119" w:rsidP="0086711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учебного года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E0FEB3" w14:textId="77777777" w:rsidR="00867119" w:rsidRPr="00B244C3" w:rsidRDefault="00867119" w:rsidP="000A67A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Методист,</w:t>
            </w:r>
          </w:p>
          <w:p w14:paraId="5F980EBD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</w:t>
            </w:r>
          </w:p>
        </w:tc>
      </w:tr>
      <w:tr w:rsidR="00867119" w:rsidRPr="00B244C3" w14:paraId="38075F42" w14:textId="77777777" w:rsidTr="00867119">
        <w:tc>
          <w:tcPr>
            <w:tcW w:w="100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66E260" w14:textId="77777777" w:rsidR="00867119" w:rsidRPr="00B244C3" w:rsidRDefault="00D72F5B" w:rsidP="0086711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5.4. </w:t>
            </w:r>
            <w:r w:rsidR="00867119"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Информационно-аналитическая деятельность</w:t>
            </w:r>
          </w:p>
        </w:tc>
      </w:tr>
      <w:tr w:rsidR="00867119" w:rsidRPr="00B244C3" w14:paraId="1F80E518" w14:textId="77777777" w:rsidTr="00867119">
        <w:tc>
          <w:tcPr>
            <w:tcW w:w="100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DE2D6A" w14:textId="77777777" w:rsidR="00867119" w:rsidRPr="00B244C3" w:rsidRDefault="00867119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рганизация учебно-воспитательной деятельности учреждения.</w:t>
            </w:r>
          </w:p>
        </w:tc>
      </w:tr>
      <w:tr w:rsidR="00867119" w:rsidRPr="00B244C3" w14:paraId="117B3399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E19C4B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5A32B" w14:textId="77777777" w:rsidR="00867119" w:rsidRPr="00B244C3" w:rsidRDefault="00867119" w:rsidP="000A67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отчетности:</w:t>
            </w:r>
          </w:p>
          <w:p w14:paraId="44C16BC2" w14:textId="77777777" w:rsidR="00867119" w:rsidRPr="00B244C3" w:rsidRDefault="00867119" w:rsidP="000A67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учебный план;</w:t>
            </w:r>
          </w:p>
          <w:p w14:paraId="4B4FC1B9" w14:textId="77777777" w:rsidR="00867119" w:rsidRPr="00B244C3" w:rsidRDefault="00867119" w:rsidP="000A67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приказ о зачислении воспитанников   на текущий учебный год;</w:t>
            </w:r>
          </w:p>
          <w:p w14:paraId="4DC7C4A7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расписание.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D00A78" w14:textId="77777777" w:rsidR="00867119" w:rsidRPr="00B244C3" w:rsidRDefault="00867119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Август, сентябрь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2E623A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методист</w:t>
            </w:r>
            <w:r w:rsid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867119" w:rsidRPr="00B244C3" w14:paraId="29217660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7736F8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849F62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 портале «Навигатор дополнительного образования детей»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E363E5" w14:textId="77777777" w:rsidR="00867119" w:rsidRPr="00B244C3" w:rsidRDefault="00867119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7C143E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педагоги</w:t>
            </w:r>
          </w:p>
        </w:tc>
      </w:tr>
      <w:tr w:rsidR="00867119" w:rsidRPr="00B244C3" w14:paraId="76186D57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7116D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F44031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документации по тарификации и штатному расписанию.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4F571D" w14:textId="77777777" w:rsidR="00867119" w:rsidRPr="00B244C3" w:rsidRDefault="00867119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CDE007" w14:textId="77777777" w:rsidR="00867119" w:rsidRPr="00B244C3" w:rsidRDefault="00D72F5B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867119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делопроизводитель</w:t>
            </w:r>
          </w:p>
        </w:tc>
      </w:tr>
      <w:tr w:rsidR="00867119" w:rsidRPr="00B244C3" w14:paraId="57C624A7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27AC1A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0220E8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занятий в объединениях.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B55EB7" w14:textId="77777777" w:rsidR="00867119" w:rsidRPr="00B244C3" w:rsidRDefault="00867119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FF64AD" w14:textId="77777777" w:rsidR="00867119" w:rsidRPr="00B244C3" w:rsidRDefault="00D72F5B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867119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67119" w:rsidRPr="00B244C3" w14:paraId="0C1CAC81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78F268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F87485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по выполнению образовательных программ по дополнительному образованию.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9AEC01" w14:textId="77777777" w:rsidR="00867119" w:rsidRPr="00B244C3" w:rsidRDefault="00867119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5CCC77" w14:textId="77777777" w:rsidR="00867119" w:rsidRPr="00B244C3" w:rsidRDefault="00D72F5B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867119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</w:p>
        </w:tc>
      </w:tr>
      <w:tr w:rsidR="00867119" w:rsidRPr="00B244C3" w14:paraId="6E668AD7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1277FA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91849E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аналитических и информационных материалов по итогам опросов.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9703A" w14:textId="77777777" w:rsidR="00867119" w:rsidRPr="00B244C3" w:rsidRDefault="00867119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317D8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методист</w:t>
            </w:r>
            <w:r w:rsid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867119" w:rsidRPr="00B244C3" w14:paraId="11A18ACF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93DFB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BCB56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деятельности учреждения.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B44D2D" w14:textId="77777777" w:rsidR="00867119" w:rsidRPr="00B244C3" w:rsidRDefault="00867119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019443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методист</w:t>
            </w:r>
          </w:p>
        </w:tc>
      </w:tr>
      <w:tr w:rsidR="00867119" w:rsidRPr="00B244C3" w14:paraId="7CB82A83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6F114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B80DC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Статистический отчет по итогам учебного года.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3B1D50" w14:textId="77777777" w:rsidR="00867119" w:rsidRPr="00B244C3" w:rsidRDefault="00CB3CB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867119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0520B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867119" w:rsidRPr="00B244C3" w14:paraId="78AC393A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43DE79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BA9D9B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образовательной де</w:t>
            </w:r>
            <w:r w:rsid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М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ДДТ</w:t>
            </w:r>
            <w:r w:rsid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«Радуга»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3CE806" w14:textId="77777777" w:rsidR="00867119" w:rsidRPr="00B244C3" w:rsidRDefault="00CB3CB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67119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9E082A" w14:textId="77777777" w:rsidR="00867119" w:rsidRPr="00B244C3" w:rsidRDefault="00CB3CB2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867119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</w:p>
        </w:tc>
      </w:tr>
      <w:tr w:rsidR="00867119" w:rsidRPr="00B244C3" w14:paraId="4847298B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1C5D96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3EEC2E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прохождении курсов повышения квалификации.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F76C64" w14:textId="77777777" w:rsidR="00867119" w:rsidRPr="00B244C3" w:rsidRDefault="00CB3CB2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67119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61458" w14:textId="77777777" w:rsidR="00867119" w:rsidRPr="00B244C3" w:rsidRDefault="00CB3CB2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867119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</w:p>
        </w:tc>
      </w:tr>
      <w:tr w:rsidR="00867119" w:rsidRPr="00B244C3" w14:paraId="2324ECD1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118E76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934452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Публичный доклад о деятельности учреждения.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B0D695" w14:textId="77777777" w:rsidR="00867119" w:rsidRPr="00B244C3" w:rsidRDefault="00867119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24CEF8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ответственный за размещение информации на сайте учреждения</w:t>
            </w:r>
          </w:p>
        </w:tc>
      </w:tr>
      <w:tr w:rsidR="00867119" w:rsidRPr="00B244C3" w14:paraId="0AA117B1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DD6E8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4A58F8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достижениях обучающихся объединений и педагогов учреждения.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44285D" w14:textId="77777777" w:rsidR="00867119" w:rsidRPr="00B244C3" w:rsidRDefault="00867119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CD64CE" w14:textId="77777777" w:rsidR="00867119" w:rsidRPr="00B244C3" w:rsidRDefault="00D72F5B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867119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</w:p>
        </w:tc>
      </w:tr>
      <w:tr w:rsidR="00867119" w:rsidRPr="00B244C3" w14:paraId="27ADA709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6A782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507A2" w14:textId="77777777" w:rsidR="00867119" w:rsidRPr="00B244C3" w:rsidRDefault="00867119" w:rsidP="000A67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сайту:</w:t>
            </w:r>
          </w:p>
          <w:p w14:paraId="50A2B0C9" w14:textId="77777777" w:rsidR="00867119" w:rsidRPr="00B244C3" w:rsidRDefault="00867119" w:rsidP="000A67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-своевременное обновление сайта в соответствии закона;</w:t>
            </w:r>
          </w:p>
          <w:p w14:paraId="0C64EE2F" w14:textId="77777777" w:rsidR="00867119" w:rsidRPr="00B244C3" w:rsidRDefault="00867119" w:rsidP="000A67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-внесение информации о деятельности ДДТ </w:t>
            </w:r>
            <w:r w:rsid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«Радуга» 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(итоговой, планируемой);</w:t>
            </w:r>
          </w:p>
          <w:p w14:paraId="1712286A" w14:textId="77777777" w:rsidR="00867119" w:rsidRPr="00B244C3" w:rsidRDefault="00867119" w:rsidP="000A67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наполнение разделов сайта информацией;</w:t>
            </w:r>
          </w:p>
          <w:p w14:paraId="2EA52BD9" w14:textId="77777777" w:rsidR="00867119" w:rsidRPr="00B244C3" w:rsidRDefault="00867119" w:rsidP="00D72F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-подготовка и предоставление информации на сайт</w:t>
            </w:r>
            <w:r w:rsid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8FE64C" w14:textId="77777777" w:rsidR="00867119" w:rsidRPr="00B244C3" w:rsidRDefault="00867119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2A981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методист</w:t>
            </w:r>
            <w:r w:rsidR="00D7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867119" w:rsidRPr="00B244C3" w14:paraId="20F31040" w14:textId="77777777" w:rsidTr="00D72F5B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EDD0B2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6C20FD" w14:textId="77777777" w:rsidR="00867119" w:rsidRPr="00B244C3" w:rsidRDefault="00867119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учетной и отчетной документации по проведенным фестивалям, турнирам и другим массовым мероприятиям.</w:t>
            </w:r>
          </w:p>
        </w:tc>
        <w:tc>
          <w:tcPr>
            <w:tcW w:w="2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3A926E" w14:textId="77777777" w:rsidR="00867119" w:rsidRPr="00B244C3" w:rsidRDefault="00867119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105E01" w14:textId="77777777" w:rsidR="00867119" w:rsidRPr="00B244C3" w:rsidRDefault="00D72F5B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867119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</w:p>
        </w:tc>
      </w:tr>
    </w:tbl>
    <w:p w14:paraId="27C33075" w14:textId="77777777" w:rsidR="00D72F5B" w:rsidRDefault="00D72F5B" w:rsidP="00D72F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0626BDBE" w14:textId="77777777" w:rsidR="00D72F5B" w:rsidRPr="00D72F5B" w:rsidRDefault="00D72F5B" w:rsidP="00D72F5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6.</w:t>
      </w:r>
      <w:r w:rsidR="00390F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72F5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Организация работы по взаимодействию ДДТ «Радуга»  с семьей и реализация программы «По ступенькам творчества»</w:t>
      </w:r>
    </w:p>
    <w:tbl>
      <w:tblPr>
        <w:tblpPr w:leftFromText="180" w:rightFromText="180" w:vertAnchor="text" w:horzAnchor="margin" w:tblpXSpec="center" w:tblpY="206"/>
        <w:tblW w:w="1003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5542"/>
        <w:gridCol w:w="2157"/>
        <w:gridCol w:w="1657"/>
      </w:tblGrid>
      <w:tr w:rsidR="00D72F5B" w:rsidRPr="00B244C3" w14:paraId="059EEC0A" w14:textId="77777777" w:rsidTr="00D72F5B">
        <w:trPr>
          <w:trHeight w:val="400"/>
        </w:trPr>
        <w:tc>
          <w:tcPr>
            <w:tcW w:w="100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49CF35" w14:textId="77777777" w:rsidR="00D72F5B" w:rsidRPr="00B244C3" w:rsidRDefault="00D72F5B" w:rsidP="00D72F5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Цель: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рганизация тесного сотрудничества с родителями обучающихся, систематическое проведение родительских собраний, совместных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 и района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привлечение родителей к участию в Совете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72F5B" w:rsidRPr="00B244C3" w14:paraId="6E0B2853" w14:textId="77777777" w:rsidTr="00443786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D1EF8F" w14:textId="77777777" w:rsidR="00D72F5B" w:rsidRPr="00B244C3" w:rsidRDefault="00D72F5B" w:rsidP="00D72F5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E01611" w14:textId="77777777" w:rsidR="00D72F5B" w:rsidRPr="00B244C3" w:rsidRDefault="00D72F5B" w:rsidP="00D72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собрания:</w:t>
            </w:r>
          </w:p>
          <w:p w14:paraId="1BBB7134" w14:textId="77777777" w:rsidR="00D72F5B" w:rsidRPr="00B244C3" w:rsidRDefault="00D72F5B" w:rsidP="00D72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«Учение с увлечением и интересом в  современном информационном и высокотехнологичном мире»;</w:t>
            </w:r>
          </w:p>
          <w:p w14:paraId="00F2A85E" w14:textId="77777777" w:rsidR="00D72F5B" w:rsidRPr="00B244C3" w:rsidRDefault="00D72F5B" w:rsidP="00D72F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«Взаимодействие  дополнительного образования 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семьи в целях повышения качества образования».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1D4C5" w14:textId="77777777" w:rsidR="00D72F5B" w:rsidRPr="00B244C3" w:rsidRDefault="00D72F5B" w:rsidP="00D72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14:paraId="2ABC735E" w14:textId="77777777" w:rsidR="00D72F5B" w:rsidRPr="00B244C3" w:rsidRDefault="00D72F5B" w:rsidP="00D72F5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A2AE73" w14:textId="77777777" w:rsidR="00D72F5B" w:rsidRPr="00B244C3" w:rsidRDefault="00443786" w:rsidP="00D72F5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D72F5B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2F5B" w:rsidRPr="00B244C3" w14:paraId="097930B1" w14:textId="77777777" w:rsidTr="00443786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16DAFC" w14:textId="77777777" w:rsidR="00D72F5B" w:rsidRPr="00B244C3" w:rsidRDefault="00D72F5B" w:rsidP="00D72F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DBBF81" w14:textId="77777777" w:rsidR="00D72F5B" w:rsidRPr="00B244C3" w:rsidRDefault="00D72F5B" w:rsidP="00D72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Информационно-диагностическая работа:</w:t>
            </w:r>
          </w:p>
          <w:p w14:paraId="794E760D" w14:textId="77777777" w:rsidR="00D72F5B" w:rsidRPr="00B244C3" w:rsidRDefault="00D72F5B" w:rsidP="00D72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-Работа в системе «Навигатор дополнительного образования» (по заявкам родителей о зачислении детей в объединения);  </w:t>
            </w:r>
          </w:p>
          <w:p w14:paraId="5213C7C8" w14:textId="77777777" w:rsidR="00D72F5B" w:rsidRPr="00B244C3" w:rsidRDefault="00443786" w:rsidP="00D72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72F5B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консультации и беседы по вопросам приема обучающихся, обучения и воспитания;</w:t>
            </w:r>
          </w:p>
          <w:p w14:paraId="5BE4359F" w14:textId="77777777" w:rsidR="00D72F5B" w:rsidRPr="00B244C3" w:rsidRDefault="00D72F5B" w:rsidP="00D72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личных дел, обучающихся на основании заявления родителей;</w:t>
            </w:r>
          </w:p>
          <w:p w14:paraId="5CE9F92A" w14:textId="77777777" w:rsidR="00D72F5B" w:rsidRPr="00B244C3" w:rsidRDefault="00D72F5B" w:rsidP="00D72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Изучение категории семей;</w:t>
            </w:r>
          </w:p>
          <w:p w14:paraId="1708A963" w14:textId="77777777" w:rsidR="00D72F5B" w:rsidRPr="00B244C3" w:rsidRDefault="00D72F5B" w:rsidP="00D72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Диагностика родителей «Удовлетворенность организацией учебно-воспитательного процесса»;</w:t>
            </w:r>
          </w:p>
          <w:p w14:paraId="4256E85F" w14:textId="77777777" w:rsidR="00D72F5B" w:rsidRPr="00B244C3" w:rsidRDefault="00D72F5B" w:rsidP="0044378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9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на сайте учреждения </w:t>
            </w:r>
            <w:r w:rsidR="00443786" w:rsidRPr="0009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 w:rsidRPr="0009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«Для родителей».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1D6133" w14:textId="77777777" w:rsidR="00D72F5B" w:rsidRPr="00B244C3" w:rsidRDefault="00D72F5B" w:rsidP="00D72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– сентябрь</w:t>
            </w:r>
          </w:p>
          <w:p w14:paraId="5126AF74" w14:textId="77777777" w:rsidR="00D72F5B" w:rsidRPr="00B244C3" w:rsidRDefault="00D72F5B" w:rsidP="00D72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– сентябрь</w:t>
            </w:r>
          </w:p>
          <w:p w14:paraId="5425CB62" w14:textId="77777777" w:rsidR="00D72F5B" w:rsidRPr="00B244C3" w:rsidRDefault="00D72F5B" w:rsidP="00D72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14:paraId="48F84B10" w14:textId="77777777" w:rsidR="00D72F5B" w:rsidRPr="00B244C3" w:rsidRDefault="00D72F5B" w:rsidP="00D72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78648431" w14:textId="77777777" w:rsidR="00D72F5B" w:rsidRPr="00B244C3" w:rsidRDefault="00D72F5B" w:rsidP="00D72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433054C5" w14:textId="77777777" w:rsidR="00D72F5B" w:rsidRPr="00B244C3" w:rsidRDefault="00D72F5B" w:rsidP="00D72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октября</w:t>
            </w:r>
          </w:p>
          <w:p w14:paraId="3030E4E8" w14:textId="77777777" w:rsidR="00D72F5B" w:rsidRPr="00B244C3" w:rsidRDefault="00D72F5B" w:rsidP="00D72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5ECA5BDD" w14:textId="77777777" w:rsidR="00D72F5B" w:rsidRPr="00B244C3" w:rsidRDefault="00D72F5B" w:rsidP="00D72F5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332759" w14:textId="77777777" w:rsidR="00D72F5B" w:rsidRPr="00B244C3" w:rsidRDefault="00443786" w:rsidP="00D72F5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D72F5B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2F5B" w:rsidRPr="00B244C3" w14:paraId="332795BC" w14:textId="77777777" w:rsidTr="00443786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4DA1FD" w14:textId="77777777" w:rsidR="00D72F5B" w:rsidRPr="00B244C3" w:rsidRDefault="00D72F5B" w:rsidP="00D72F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4C166B" w14:textId="77777777" w:rsidR="00D72F5B" w:rsidRPr="00B244C3" w:rsidRDefault="00D72F5B" w:rsidP="00D72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досуговых мероприятий:</w:t>
            </w:r>
          </w:p>
          <w:p w14:paraId="3C04C07E" w14:textId="0000A64A" w:rsidR="00D72F5B" w:rsidRDefault="00443786" w:rsidP="001214A6">
            <w:pPr>
              <w:rPr>
                <w:rFonts w:ascii="Times New Roman" w:hAnsi="Times New Roman" w:cs="Times New Roman"/>
              </w:rPr>
            </w:pPr>
            <w:r w:rsidRPr="000918AE">
              <w:rPr>
                <w:rFonts w:ascii="Times New Roman" w:hAnsi="Times New Roman" w:cs="Times New Roman"/>
              </w:rPr>
              <w:t xml:space="preserve">- </w:t>
            </w:r>
            <w:r w:rsidR="00D72F5B" w:rsidRPr="000918A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214A6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="00D72F5B" w:rsidRPr="000918AE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дверей «</w:t>
            </w:r>
            <w:r w:rsidR="000918AE" w:rsidRPr="000918AE">
              <w:rPr>
                <w:rFonts w:ascii="Times New Roman" w:hAnsi="Times New Roman" w:cs="Times New Roman"/>
                <w:sz w:val="24"/>
                <w:szCs w:val="24"/>
              </w:rPr>
              <w:t>В мир творчества мы двери открываем»</w:t>
            </w:r>
            <w:r w:rsidR="001214A6">
              <w:rPr>
                <w:rFonts w:ascii="Times New Roman" w:hAnsi="Times New Roman" w:cs="Times New Roman"/>
              </w:rPr>
              <w:t>.</w:t>
            </w:r>
          </w:p>
          <w:p w14:paraId="33F82625" w14:textId="14A58991" w:rsidR="001214A6" w:rsidRPr="001214A6" w:rsidRDefault="001214A6" w:rsidP="001214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Ярмарка детского предпринимательства</w:t>
            </w:r>
          </w:p>
          <w:p w14:paraId="1D596F67" w14:textId="347FEE0F" w:rsidR="00D72F5B" w:rsidRPr="00B244C3" w:rsidRDefault="00D72F5B" w:rsidP="00D72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</w:t>
            </w:r>
            <w:r w:rsidR="001214A6" w:rsidRPr="00121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концер</w:t>
            </w:r>
            <w:r w:rsidR="00121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="001214A6" w:rsidRPr="00121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ная программа ко Всероссийскому Дню матери "Мамино сердце"</w:t>
            </w:r>
          </w:p>
          <w:p w14:paraId="0B1393CB" w14:textId="517C8F3E" w:rsidR="00D72F5B" w:rsidRPr="00FC509F" w:rsidRDefault="00D72F5B" w:rsidP="00D72F5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Новогодняя игровая </w:t>
            </w:r>
            <w:r w:rsidR="000F2CF5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</w:t>
            </w:r>
            <w:r w:rsidR="000F2CF5" w:rsidRPr="000F2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калейдоскоп»</w:t>
            </w:r>
          </w:p>
          <w:p w14:paraId="34C0390D" w14:textId="2176659B" w:rsidR="00D72F5B" w:rsidRPr="000F2CF5" w:rsidRDefault="00D72F5B" w:rsidP="000F2CF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Совместные мероприятия с родителями, посвященных Дню защитников Отечества и Международному женскому дню «</w:t>
            </w:r>
            <w:r w:rsidR="000F2CF5" w:rsidRPr="000F2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Дарите женщин</w:t>
            </w:r>
            <w:r w:rsidR="000F2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="000F2CF5" w:rsidRPr="000F2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цветы</w:t>
            </w:r>
            <w:r w:rsidRPr="000F2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338835" w14:textId="77777777" w:rsidR="001214A6" w:rsidRDefault="001214A6" w:rsidP="00D72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7E274D" w14:textId="77777777" w:rsidR="001214A6" w:rsidRDefault="001214A6" w:rsidP="00D72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5971FA" w14:textId="03706DA9" w:rsidR="00D72F5B" w:rsidRPr="00B244C3" w:rsidRDefault="001214A6" w:rsidP="00D72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72F5B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D72F5B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14:paraId="21F1D316" w14:textId="77777777" w:rsidR="001214A6" w:rsidRDefault="001214A6" w:rsidP="00D72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03948A" w14:textId="77777777" w:rsidR="001214A6" w:rsidRDefault="001214A6" w:rsidP="00D72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CD8691" w14:textId="77777777" w:rsidR="001214A6" w:rsidRDefault="001214A6" w:rsidP="00D72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71331F" w14:textId="6CA1F13C" w:rsidR="001214A6" w:rsidRDefault="001214A6" w:rsidP="00D72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10.10.2023</w:t>
            </w:r>
          </w:p>
          <w:p w14:paraId="7A03D49E" w14:textId="77777777" w:rsidR="001214A6" w:rsidRDefault="001214A6" w:rsidP="00D72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521177" w14:textId="3C1664CC" w:rsidR="001214A6" w:rsidRDefault="001214A6" w:rsidP="00D72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24.11.2023</w:t>
            </w:r>
          </w:p>
          <w:p w14:paraId="0FAC47F0" w14:textId="77777777" w:rsidR="001214A6" w:rsidRDefault="001214A6" w:rsidP="00D72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81C11B" w14:textId="003BB8FF" w:rsidR="001214A6" w:rsidRDefault="000F2CF5" w:rsidP="00D72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27.12.2023</w:t>
            </w:r>
          </w:p>
          <w:p w14:paraId="0E34C5FA" w14:textId="199BAD8D" w:rsidR="000F2CF5" w:rsidRDefault="000F2CF5" w:rsidP="00D72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5DBA62" w14:textId="1AC3FFD0" w:rsidR="000F2CF5" w:rsidRDefault="000F2CF5" w:rsidP="00D72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399769" w14:textId="676E910B" w:rsidR="000F2CF5" w:rsidRDefault="000F2CF5" w:rsidP="00D72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231D3AB9" w14:textId="39FCD4B9" w:rsidR="000F2CF5" w:rsidRDefault="000F2CF5" w:rsidP="00D72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52A74BD9" w14:textId="77777777" w:rsidR="001214A6" w:rsidRDefault="001214A6" w:rsidP="00D72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6EB4AA" w14:textId="3290121E" w:rsidR="00D72F5B" w:rsidRPr="00B244C3" w:rsidRDefault="00D72F5B" w:rsidP="00D72F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15DF63" w14:textId="77777777" w:rsidR="00D72F5B" w:rsidRPr="00B244C3" w:rsidRDefault="00443786" w:rsidP="00D72F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D72F5B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2F5B" w:rsidRPr="00B244C3" w14:paraId="7AB7DEE8" w14:textId="77777777" w:rsidTr="00443786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A80CB0" w14:textId="77777777" w:rsidR="00D72F5B" w:rsidRPr="00B244C3" w:rsidRDefault="00D72F5B" w:rsidP="00D72F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B890B" w14:textId="77777777" w:rsidR="00D72F5B" w:rsidRPr="00B244C3" w:rsidRDefault="00D72F5B" w:rsidP="00D72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к подготовке мероприятий:</w:t>
            </w:r>
          </w:p>
          <w:p w14:paraId="61C51AF3" w14:textId="77777777" w:rsidR="00D72F5B" w:rsidRPr="00B244C3" w:rsidRDefault="00D72F5B" w:rsidP="00D72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День Матери;</w:t>
            </w:r>
          </w:p>
          <w:p w14:paraId="61A7BFB5" w14:textId="77777777" w:rsidR="00D72F5B" w:rsidRPr="00B244C3" w:rsidRDefault="00D72F5B" w:rsidP="00D72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Новогодние праздники;</w:t>
            </w:r>
          </w:p>
          <w:p w14:paraId="7B725E03" w14:textId="77777777" w:rsidR="00D72F5B" w:rsidRPr="00B244C3" w:rsidRDefault="00D72F5B" w:rsidP="00D72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Мастер - классы;</w:t>
            </w:r>
          </w:p>
          <w:p w14:paraId="6D8DA26E" w14:textId="77777777" w:rsidR="00D72F5B" w:rsidRPr="00B244C3" w:rsidRDefault="00D72F5B" w:rsidP="00D72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Отчетный концерт;</w:t>
            </w:r>
          </w:p>
          <w:p w14:paraId="6D9D5436" w14:textId="77777777" w:rsidR="00D72F5B" w:rsidRPr="00B244C3" w:rsidRDefault="00D72F5B" w:rsidP="00D72F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конкурсах разных уровней.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49E5E" w14:textId="77777777" w:rsidR="00D72F5B" w:rsidRPr="00B244C3" w:rsidRDefault="00D72F5B" w:rsidP="00D72F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C54A3" w14:textId="77777777" w:rsidR="00D72F5B" w:rsidRPr="00B244C3" w:rsidRDefault="00D72F5B" w:rsidP="00D72F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D72F5B" w:rsidRPr="00B244C3" w14:paraId="67933544" w14:textId="77777777" w:rsidTr="00443786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EF677C" w14:textId="77777777" w:rsidR="00D72F5B" w:rsidRPr="00B244C3" w:rsidRDefault="00D72F5B" w:rsidP="00D72F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61EDF7" w14:textId="7107AD73" w:rsidR="00D72F5B" w:rsidRPr="00B244C3" w:rsidRDefault="00D72F5B" w:rsidP="00D72F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тематических </w:t>
            </w:r>
            <w:r w:rsidR="00E43450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выставок детских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 по итогам конкурсов «Радость творчества»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F3088D" w14:textId="77777777" w:rsidR="00D72F5B" w:rsidRPr="00B244C3" w:rsidRDefault="00D72F5B" w:rsidP="00D72F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BF1AC" w14:textId="77777777" w:rsidR="00D72F5B" w:rsidRPr="00B244C3" w:rsidRDefault="00D72F5B" w:rsidP="00D72F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D72F5B" w:rsidRPr="00B244C3" w14:paraId="31A79301" w14:textId="77777777" w:rsidTr="00443786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6F4D1E" w14:textId="77777777" w:rsidR="00D72F5B" w:rsidRPr="00B244C3" w:rsidRDefault="00D72F5B" w:rsidP="00D72F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5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EE4273" w14:textId="77777777" w:rsidR="00D72F5B" w:rsidRPr="00B244C3" w:rsidRDefault="00D72F5B" w:rsidP="00D72F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– классы с приглашение</w:t>
            </w:r>
            <w:r w:rsidR="00FC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 «Учимся и творим вместе с родителями».  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782BB6" w14:textId="77777777" w:rsidR="00D72F5B" w:rsidRPr="00B244C3" w:rsidRDefault="00D72F5B" w:rsidP="00D72F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31E193" w14:textId="77777777" w:rsidR="00D72F5B" w:rsidRPr="00B244C3" w:rsidRDefault="00D72F5B" w:rsidP="00D72F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</w:tbl>
    <w:p w14:paraId="04BF5599" w14:textId="77777777" w:rsidR="00D72F5B" w:rsidRDefault="00D72F5B" w:rsidP="00AE16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B4385F4" w14:textId="77777777" w:rsidR="00D72F5B" w:rsidRPr="00CB3CB2" w:rsidRDefault="00D72F5B" w:rsidP="00CB3CB2">
      <w:pPr>
        <w:pStyle w:val="afa"/>
        <w:numPr>
          <w:ilvl w:val="0"/>
          <w:numId w:val="19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  <w:lang w:eastAsia="ru-RU"/>
        </w:rPr>
      </w:pPr>
      <w:r w:rsidRPr="00CB3CB2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CB3CB2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Работа по сохранению контингента воспитанников</w:t>
      </w:r>
    </w:p>
    <w:p w14:paraId="2876C466" w14:textId="77777777" w:rsidR="00D72F5B" w:rsidRDefault="00D72F5B" w:rsidP="00AE165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4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  <w:r w:rsidRPr="00B24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B24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многообразия видов деят</w:t>
      </w:r>
      <w:r w:rsidR="00CB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ельности, удовлетворяющих различные</w:t>
      </w:r>
      <w:r w:rsidRPr="00B24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интересы, склонности и потребности каждого учащегося, формирование устойчивой мотивации к занятиям в творческих объединениях ДДТ.</w:t>
      </w:r>
    </w:p>
    <w:p w14:paraId="6F593FF7" w14:textId="77777777" w:rsidR="000E1A2A" w:rsidRPr="00CB3CB2" w:rsidRDefault="000E1A2A" w:rsidP="00CB3CB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CB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</w:t>
      </w:r>
      <w:r w:rsidR="00CB3CB2" w:rsidRPr="00CB3CB2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 xml:space="preserve"> </w:t>
      </w:r>
      <w:r w:rsidRPr="00CB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сохранению контингента воспитанников в течение учебного года</w:t>
      </w:r>
    </w:p>
    <w:p w14:paraId="4DF7C870" w14:textId="77777777" w:rsidR="000A67A5" w:rsidRPr="00B244C3" w:rsidRDefault="000A67A5" w:rsidP="000E1A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9923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"/>
        <w:gridCol w:w="6619"/>
        <w:gridCol w:w="2635"/>
      </w:tblGrid>
      <w:tr w:rsidR="000E1A2A" w:rsidRPr="00B244C3" w14:paraId="2451E559" w14:textId="77777777" w:rsidTr="00FA6A05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14522" w14:textId="77777777" w:rsidR="000E1A2A" w:rsidRPr="00B244C3" w:rsidRDefault="000E1A2A" w:rsidP="000A67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  <w:p w14:paraId="3855F807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п/п</w:t>
            </w:r>
          </w:p>
        </w:tc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18F3BE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B99A3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Ответственные за проведение</w:t>
            </w:r>
          </w:p>
        </w:tc>
      </w:tr>
      <w:tr w:rsidR="000E1A2A" w:rsidRPr="00B244C3" w14:paraId="455DC9C1" w14:textId="77777777" w:rsidTr="00FA6A05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D846B8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1DF44F" w14:textId="77777777" w:rsidR="000E1A2A" w:rsidRPr="00B244C3" w:rsidRDefault="000E1A2A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педагогов.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25118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педагоги</w:t>
            </w:r>
          </w:p>
        </w:tc>
      </w:tr>
      <w:tr w:rsidR="000E1A2A" w:rsidRPr="00B244C3" w14:paraId="1F758B12" w14:textId="77777777" w:rsidTr="00FA6A05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11C841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3C48F8" w14:textId="21BAB3BD" w:rsidR="000E1A2A" w:rsidRPr="00B244C3" w:rsidRDefault="000E1A2A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организации </w:t>
            </w:r>
            <w:r w:rsidR="00E43450"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 процесса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требованиями САНПИНа, правил ТБ и ПБ.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C82663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педагоги</w:t>
            </w:r>
          </w:p>
        </w:tc>
      </w:tr>
      <w:tr w:rsidR="000E1A2A" w:rsidRPr="00B244C3" w14:paraId="1AD88DEF" w14:textId="77777777" w:rsidTr="00FA6A05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4E29D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56A043" w14:textId="77777777" w:rsidR="000E1A2A" w:rsidRPr="00B244C3" w:rsidRDefault="000E1A2A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расписания работы объединений с учётом пожеланий обучающихся и родителей, возраста обучающихся, требованиями САНПИНа.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4F14A9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0E1A2A" w:rsidRPr="00B244C3" w14:paraId="57439BAF" w14:textId="77777777" w:rsidTr="00FA6A05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C9CAF1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7B2D1B" w14:textId="77777777" w:rsidR="000E1A2A" w:rsidRPr="00B244C3" w:rsidRDefault="000E1A2A" w:rsidP="000A67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и стимулирование обучающихся:</w:t>
            </w:r>
          </w:p>
          <w:p w14:paraId="087E4F70" w14:textId="77777777" w:rsidR="000E1A2A" w:rsidRPr="00B244C3" w:rsidRDefault="000E1A2A" w:rsidP="000A67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выдвижение кандидатур учащихся на соискание стипендий разных уровней;</w:t>
            </w:r>
          </w:p>
          <w:p w14:paraId="70BA2678" w14:textId="77777777" w:rsidR="000E1A2A" w:rsidRPr="00B244C3" w:rsidRDefault="000E1A2A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поощрения грамотам и дипломами победителей и призёров конкурсов.  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62BEEF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администрация</w:t>
            </w:r>
          </w:p>
        </w:tc>
      </w:tr>
      <w:tr w:rsidR="000E1A2A" w:rsidRPr="00B244C3" w14:paraId="3500602B" w14:textId="77777777" w:rsidTr="00FA6A05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B85FA4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39F2F7" w14:textId="77777777" w:rsidR="000E1A2A" w:rsidRPr="00B244C3" w:rsidRDefault="000E1A2A" w:rsidP="000A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контингента обучающихся.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2AC625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0E1A2A" w:rsidRPr="00B244C3" w14:paraId="482AF7F2" w14:textId="77777777" w:rsidTr="00FA6A05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762C95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993D99" w14:textId="77777777" w:rsidR="000E1A2A" w:rsidRPr="00B244C3" w:rsidRDefault="000E1A2A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участия обучающихся объединений в мероприятиях различной направленности.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DCFEE1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администрация, родители</w:t>
            </w:r>
          </w:p>
        </w:tc>
      </w:tr>
      <w:tr w:rsidR="000E1A2A" w:rsidRPr="00B244C3" w14:paraId="13F649EF" w14:textId="77777777" w:rsidTr="00FA6A05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6E292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DEC4D7" w14:textId="5A393055" w:rsidR="000E1A2A" w:rsidRPr="00B244C3" w:rsidRDefault="000E1A2A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массовых мероприятий познавательного, развивающего, профилактического</w:t>
            </w:r>
            <w:r w:rsidR="00CB3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E4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патриотического</w:t>
            </w: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характера  для обучающихся в объединениях ДДТ разного возраста.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326915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0E1A2A" w:rsidRPr="00B244C3" w14:paraId="72190129" w14:textId="77777777" w:rsidTr="00FA6A05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7F209A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12986D" w14:textId="77777777" w:rsidR="000E1A2A" w:rsidRPr="00B244C3" w:rsidRDefault="000E1A2A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привлечение обучающихся объединений и родителей к организации и проведению мероприятий.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6E5754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 </w:t>
            </w:r>
          </w:p>
        </w:tc>
      </w:tr>
      <w:tr w:rsidR="000E1A2A" w:rsidRPr="00B244C3" w14:paraId="52529A97" w14:textId="77777777" w:rsidTr="00FA6A05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4E8552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5D6559" w14:textId="77777777" w:rsidR="000E1A2A" w:rsidRPr="00B244C3" w:rsidRDefault="000E1A2A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с использованием новых технологий.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05B08C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0E1A2A" w:rsidRPr="00B244C3" w14:paraId="35E765BB" w14:textId="77777777" w:rsidTr="00FA6A05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016162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01B954" w14:textId="77777777" w:rsidR="000E1A2A" w:rsidRPr="00B244C3" w:rsidRDefault="000E1A2A" w:rsidP="000A67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родителями обучающихся, привлечение их к участию в жизни объединения, учреждения.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2FA55A" w14:textId="77777777" w:rsidR="000E1A2A" w:rsidRPr="00B244C3" w:rsidRDefault="000E1A2A" w:rsidP="000A67A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администрация</w:t>
            </w:r>
          </w:p>
        </w:tc>
      </w:tr>
    </w:tbl>
    <w:p w14:paraId="09369054" w14:textId="77777777" w:rsidR="00B43F9B" w:rsidRDefault="00B43F9B" w:rsidP="00BC43A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4B8E62" w14:textId="77777777" w:rsidR="00BC43A2" w:rsidRPr="00490FF6" w:rsidRDefault="00BC43A2" w:rsidP="00BC43A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0FF6">
        <w:rPr>
          <w:rFonts w:ascii="Times New Roman" w:eastAsia="Calibri" w:hAnsi="Times New Roman" w:cs="Times New Roman"/>
          <w:b/>
          <w:sz w:val="24"/>
          <w:szCs w:val="24"/>
        </w:rPr>
        <w:t>План</w:t>
      </w:r>
    </w:p>
    <w:p w14:paraId="26A1EAFE" w14:textId="77777777" w:rsidR="00BC43A2" w:rsidRPr="00490FF6" w:rsidRDefault="00BC43A2" w:rsidP="00BC43A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0FF6">
        <w:rPr>
          <w:rFonts w:ascii="Times New Roman" w:eastAsia="Calibri" w:hAnsi="Times New Roman" w:cs="Times New Roman"/>
          <w:b/>
          <w:sz w:val="24"/>
          <w:szCs w:val="24"/>
        </w:rPr>
        <w:t>проведения профессиональных конкурсов среди педагогов</w:t>
      </w:r>
    </w:p>
    <w:p w14:paraId="2CC0DE41" w14:textId="77777777" w:rsidR="00BC43A2" w:rsidRPr="00FC509F" w:rsidRDefault="00FC509F" w:rsidP="00FC509F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МОБУ ДО ДДТ «Радуга» на 2023 – 2024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967"/>
        <w:gridCol w:w="2393"/>
        <w:gridCol w:w="2393"/>
      </w:tblGrid>
      <w:tr w:rsidR="00BC43A2" w:rsidRPr="00490FF6" w14:paraId="0718D838" w14:textId="77777777" w:rsidTr="000A67A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B1E21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715FD2DE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98AA9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91A2F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14:paraId="002E5E09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A3466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C43A2" w:rsidRPr="00490FF6" w14:paraId="7280D704" w14:textId="77777777" w:rsidTr="000A67A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B8FCD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884FF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– фестиваль</w:t>
            </w:r>
          </w:p>
          <w:p w14:paraId="0452E84F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FC509F">
              <w:rPr>
                <w:rFonts w:ascii="Times New Roman" w:eastAsia="Calibri" w:hAnsi="Times New Roman" w:cs="Times New Roman"/>
                <w:sz w:val="24"/>
                <w:szCs w:val="24"/>
              </w:rPr>
              <w:t>Цветок курая</w:t>
            </w: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7BA6BE9E" w14:textId="77777777" w:rsidR="00BC43A2" w:rsidRPr="00490FF6" w:rsidRDefault="00BC43A2" w:rsidP="00FC50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B9BC6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с 01.10 по 20.10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3D5D1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 ВР</w:t>
            </w:r>
          </w:p>
          <w:p w14:paraId="0EEE996E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BC43A2" w:rsidRPr="00490FF6" w14:paraId="6B1AE555" w14:textId="77777777" w:rsidTr="000A67A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5AE49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C0DD8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декоративно-прикладного искусства среди обучающихся и педагогов образовательных учреждений</w:t>
            </w:r>
          </w:p>
          <w:p w14:paraId="066C03D2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«Мастер – золотые руки»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B356D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D81E6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 ВР</w:t>
            </w:r>
          </w:p>
          <w:p w14:paraId="118D0C3B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BC43A2" w:rsidRPr="00490FF6" w14:paraId="4C81B560" w14:textId="77777777" w:rsidTr="000A67A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CED09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E2F30" w14:textId="77777777" w:rsidR="00BC43A2" w:rsidRPr="00490FF6" w:rsidRDefault="00BC43A2" w:rsidP="00FC50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«</w:t>
            </w:r>
            <w:r w:rsidR="00FC509F">
              <w:rPr>
                <w:rFonts w:ascii="Times New Roman" w:eastAsia="Calibri" w:hAnsi="Times New Roman" w:cs="Times New Roman"/>
                <w:sz w:val="24"/>
                <w:szCs w:val="24"/>
              </w:rPr>
              <w:t>Дебют</w:t>
            </w: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511C3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76810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 ВР</w:t>
            </w:r>
          </w:p>
          <w:p w14:paraId="78902253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BC43A2" w:rsidRPr="00490FF6" w14:paraId="507779B5" w14:textId="77777777" w:rsidTr="000A67A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7FB05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5ABCE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  конкурс педагогов дополнительного образования</w:t>
            </w:r>
          </w:p>
          <w:p w14:paraId="1A9CF87F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«Сердце отдаю детям»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5E0E1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0C8D0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 ВР</w:t>
            </w:r>
          </w:p>
          <w:p w14:paraId="67E4D2CA" w14:textId="77777777" w:rsidR="00BC43A2" w:rsidRPr="00490FF6" w:rsidRDefault="00BC43A2" w:rsidP="000A6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</w:t>
            </w:r>
          </w:p>
        </w:tc>
      </w:tr>
    </w:tbl>
    <w:p w14:paraId="1284E4EE" w14:textId="77777777" w:rsidR="00BC43A2" w:rsidRPr="00490FF6" w:rsidRDefault="00BC43A2" w:rsidP="00BC43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4F3F94" w14:textId="77777777" w:rsidR="00BC43A2" w:rsidRDefault="00BC43A2" w:rsidP="00BC43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46BE52" w14:textId="77777777" w:rsidR="00BC43A2" w:rsidRDefault="00BC43A2" w:rsidP="00BC43A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9EA668" w14:textId="77777777" w:rsidR="00C1027C" w:rsidRDefault="00C1027C" w:rsidP="00BC43A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62BCBA" w14:textId="77777777" w:rsidR="00C1027C" w:rsidRDefault="00C1027C" w:rsidP="00BC43A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EECFFC" w14:textId="77777777" w:rsidR="00C1027C" w:rsidRPr="00490FF6" w:rsidRDefault="00C1027C" w:rsidP="00BC43A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003A6A" w14:textId="77777777" w:rsidR="00BC43A2" w:rsidRDefault="00BC43A2" w:rsidP="00BC4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4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Восп</w:t>
      </w:r>
      <w:r w:rsidR="00CC5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итательная работа с обучающимися</w:t>
      </w:r>
    </w:p>
    <w:p w14:paraId="42CDBA44" w14:textId="77777777" w:rsidR="00FC509F" w:rsidRDefault="00FC509F" w:rsidP="00BC4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6FA0A9" w14:textId="57F748CF" w:rsidR="00CC59E4" w:rsidRDefault="00BC43A2" w:rsidP="00CB3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="00E43450" w:rsidRPr="000E4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E43450" w:rsidRPr="000E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продолжить</w:t>
      </w:r>
      <w:r w:rsidRPr="000E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по созданию условий для саморазвития, самоопределения, самоутверждения личности ребенка в процессе совместной деятельности детей и взрослых на основе индивидуального</w:t>
      </w:r>
      <w:r w:rsidR="00CC5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дифференцированного подходов, а </w:t>
      </w:r>
      <w:r w:rsidR="00E434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уделить</w:t>
      </w:r>
      <w:r w:rsidR="00CC5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внимание </w:t>
      </w:r>
      <w:r w:rsidR="00E434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патриотическому воспитанию</w:t>
      </w:r>
      <w:r w:rsidR="00CC5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736B0D" w14:textId="77777777" w:rsidR="00BC43A2" w:rsidRPr="000E4D84" w:rsidRDefault="00BC43A2" w:rsidP="00CC59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DED4FF" w14:textId="77777777" w:rsidR="00BC43A2" w:rsidRPr="000E4D84" w:rsidRDefault="00BC43A2" w:rsidP="00CC59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4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579E1D77" w14:textId="77777777" w:rsidR="00BC43A2" w:rsidRPr="000E4D84" w:rsidRDefault="00BC43A2" w:rsidP="00CC59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D84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-выявление и оказание помощи в развитии творческого потенциала детей;</w:t>
      </w:r>
    </w:p>
    <w:p w14:paraId="67DD4E79" w14:textId="77777777" w:rsidR="00BC43A2" w:rsidRPr="000E4D84" w:rsidRDefault="00CB3CB2" w:rsidP="00CC59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C43A2" w:rsidRPr="000E4D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деятельности детей, родителей, педагогов;</w:t>
      </w:r>
    </w:p>
    <w:p w14:paraId="3018558B" w14:textId="6D89C3FA" w:rsidR="00BC43A2" w:rsidRPr="000E4D84" w:rsidRDefault="00BC43A2" w:rsidP="00CC59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D8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43450" w:rsidRPr="000E4D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профориентация</w:t>
      </w:r>
      <w:r w:rsidRPr="000E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подростков;</w:t>
      </w:r>
    </w:p>
    <w:p w14:paraId="30968A51" w14:textId="77777777" w:rsidR="00BC43A2" w:rsidRPr="000E4D84" w:rsidRDefault="00CB3CB2" w:rsidP="00CC59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C43A2" w:rsidRPr="000E4D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активной гражданской позиции;</w:t>
      </w:r>
    </w:p>
    <w:p w14:paraId="1A451095" w14:textId="77777777" w:rsidR="00BC43A2" w:rsidRPr="000E4D84" w:rsidRDefault="00CB3CB2" w:rsidP="00CC59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C43A2" w:rsidRPr="000E4D8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детей и пропаганда здорового образа жизни;</w:t>
      </w:r>
    </w:p>
    <w:p w14:paraId="6699DEB9" w14:textId="77777777" w:rsidR="00BC43A2" w:rsidRPr="000E4D84" w:rsidRDefault="00BC43A2" w:rsidP="00CC59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D8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атмосферы психологического комфорта;</w:t>
      </w:r>
    </w:p>
    <w:p w14:paraId="38023AB2" w14:textId="77777777" w:rsidR="00BC43A2" w:rsidRPr="000E4D84" w:rsidRDefault="00CB3CB2" w:rsidP="00CC59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досуга.</w:t>
      </w:r>
    </w:p>
    <w:p w14:paraId="48929030" w14:textId="77777777" w:rsidR="00BC43A2" w:rsidRPr="000E4D84" w:rsidRDefault="00BC43A2" w:rsidP="00BC4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3699"/>
        <w:gridCol w:w="3247"/>
        <w:gridCol w:w="1134"/>
      </w:tblGrid>
      <w:tr w:rsidR="00BC43A2" w:rsidRPr="000E4D84" w14:paraId="07126BB4" w14:textId="77777777" w:rsidTr="007154EB">
        <w:tc>
          <w:tcPr>
            <w:tcW w:w="567" w:type="dxa"/>
          </w:tcPr>
          <w:p w14:paraId="39B24CE4" w14:textId="77777777" w:rsidR="00BC43A2" w:rsidRPr="000E4D84" w:rsidRDefault="00BC43A2" w:rsidP="000A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</w:tcPr>
          <w:p w14:paraId="083C9D4D" w14:textId="77777777" w:rsidR="00BC43A2" w:rsidRPr="000E4D84" w:rsidRDefault="00BC43A2" w:rsidP="000A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3699" w:type="dxa"/>
          </w:tcPr>
          <w:p w14:paraId="186B379E" w14:textId="77777777" w:rsidR="00BC43A2" w:rsidRPr="000E4D84" w:rsidRDefault="00BC43A2" w:rsidP="000A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3247" w:type="dxa"/>
          </w:tcPr>
          <w:p w14:paraId="6441550E" w14:textId="77777777" w:rsidR="00BC43A2" w:rsidRPr="000E4D84" w:rsidRDefault="00BC43A2" w:rsidP="000A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4" w:type="dxa"/>
          </w:tcPr>
          <w:p w14:paraId="3968DDD1" w14:textId="77777777" w:rsidR="00BC43A2" w:rsidRPr="000E4D84" w:rsidRDefault="00BC43A2" w:rsidP="000A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BC43A2" w:rsidRPr="000E4D84" w14:paraId="4A651B71" w14:textId="77777777" w:rsidTr="007154EB">
        <w:tc>
          <w:tcPr>
            <w:tcW w:w="567" w:type="dxa"/>
          </w:tcPr>
          <w:p w14:paraId="68BA848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</w:tcPr>
          <w:p w14:paraId="567AE1FE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3699" w:type="dxa"/>
          </w:tcPr>
          <w:p w14:paraId="433CBAE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-приобщение детей к духовно- нравственным ценностям своего народа;</w:t>
            </w:r>
          </w:p>
          <w:p w14:paraId="0BDAB312" w14:textId="76DE927C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-создание благоприятного нравственно-психологического климата в </w:t>
            </w:r>
            <w:r w:rsidR="00E43450"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кружковых объединениях</w:t>
            </w: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0145EC7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-воспитание гармонически развитой личности;</w:t>
            </w:r>
          </w:p>
        </w:tc>
        <w:tc>
          <w:tcPr>
            <w:tcW w:w="3247" w:type="dxa"/>
          </w:tcPr>
          <w:p w14:paraId="0884DCB3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открытых дверей </w:t>
            </w:r>
          </w:p>
          <w:p w14:paraId="6C1381C9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День пожилых людей</w:t>
            </w:r>
          </w:p>
          <w:p w14:paraId="5FFE1301" w14:textId="56D52C37" w:rsidR="00BC43A2" w:rsidRPr="000E4D84" w:rsidRDefault="000F2CF5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C43A2"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День матери</w:t>
            </w:r>
          </w:p>
          <w:p w14:paraId="7C9F2411" w14:textId="5FD7BC82" w:rsidR="00BC43A2" w:rsidRPr="000E4D84" w:rsidRDefault="000F2CF5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C43A2"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Новогоднее представление для одаренных детей</w:t>
            </w:r>
          </w:p>
          <w:p w14:paraId="0037A3C1" w14:textId="4A50A7E0" w:rsidR="00BC43A2" w:rsidRDefault="00517F37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C43A2"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Новогоднее представление для детей с ограниченными возможностями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3451BD6" w14:textId="156C8FA5" w:rsidR="00517F37" w:rsidRPr="000E4D84" w:rsidRDefault="00517F37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Музыкальная капель</w:t>
            </w:r>
          </w:p>
          <w:p w14:paraId="7191D516" w14:textId="36FC63C7" w:rsidR="00BC43A2" w:rsidRPr="000E4D84" w:rsidRDefault="00517F37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C43A2"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Концертная программа, посвященная Международному женскому дню 8 марта</w:t>
            </w:r>
          </w:p>
          <w:p w14:paraId="02A8B31F" w14:textId="577E2BE5" w:rsidR="00BC43A2" w:rsidRPr="000E4D84" w:rsidRDefault="00517F37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C43A2"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Масленица - проводы Зимы</w:t>
            </w:r>
          </w:p>
          <w:p w14:paraId="1CEC4D02" w14:textId="4E960CBD" w:rsidR="00BC43A2" w:rsidRDefault="00517F37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C43A2"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Конкурс «Дебют»</w:t>
            </w:r>
          </w:p>
          <w:p w14:paraId="6D738127" w14:textId="48EAC0C6" w:rsidR="00E43450" w:rsidRPr="000E4D84" w:rsidRDefault="00E43450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Конкурс «Театральные подмостки»</w:t>
            </w:r>
          </w:p>
          <w:p w14:paraId="305307AB" w14:textId="51781E40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1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День защиты детей</w:t>
            </w:r>
          </w:p>
          <w:p w14:paraId="2149E7E6" w14:textId="7BD3EA4A" w:rsidR="00BC43A2" w:rsidRPr="000E4D84" w:rsidRDefault="007154EB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1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C43A2"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семьи, любви и верности</w:t>
            </w:r>
          </w:p>
        </w:tc>
        <w:tc>
          <w:tcPr>
            <w:tcW w:w="1134" w:type="dxa"/>
          </w:tcPr>
          <w:p w14:paraId="2B522D43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0A9F1A7E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56FF089D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6DCD3F68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76065EE8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73DA4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8A84BB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2D12BBC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BB4DFC" w14:textId="71C868D3" w:rsidR="00BC43A2" w:rsidRPr="000E4D84" w:rsidRDefault="00517F37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14:paraId="26ABA453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CBCD96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229AA74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E0023E" w14:textId="77777777" w:rsidR="00517F37" w:rsidRDefault="00517F37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0FC940" w14:textId="538B0F8A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52A86528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3D7F42" w14:textId="70F241CB" w:rsidR="00BC43A2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18D30F18" w14:textId="4A29DDF8" w:rsidR="00E43450" w:rsidRDefault="00E43450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43355600" w14:textId="77777777" w:rsidR="00E43450" w:rsidRPr="000E4D84" w:rsidRDefault="00E43450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47C4A4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7FC1D714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BC43A2" w:rsidRPr="000E4D84" w14:paraId="3491E99A" w14:textId="77777777" w:rsidTr="007154EB">
        <w:tc>
          <w:tcPr>
            <w:tcW w:w="567" w:type="dxa"/>
          </w:tcPr>
          <w:p w14:paraId="23DA9D96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7" w:type="dxa"/>
          </w:tcPr>
          <w:p w14:paraId="14DC4DAD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 правовое</w:t>
            </w:r>
          </w:p>
        </w:tc>
        <w:tc>
          <w:tcPr>
            <w:tcW w:w="3699" w:type="dxa"/>
          </w:tcPr>
          <w:p w14:paraId="629C9294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-воспитание гражданственности, правовой культуры кружковцев;</w:t>
            </w:r>
          </w:p>
          <w:p w14:paraId="2BB02277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-ознакомление с политической жизнью России, ее традициях и современных реалиях;</w:t>
            </w:r>
          </w:p>
          <w:p w14:paraId="1F26FBE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-осознание своего «Я» в обществе;</w:t>
            </w:r>
          </w:p>
        </w:tc>
        <w:tc>
          <w:tcPr>
            <w:tcW w:w="3247" w:type="dxa"/>
          </w:tcPr>
          <w:p w14:paraId="3599DFF9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День Республики</w:t>
            </w:r>
          </w:p>
          <w:p w14:paraId="6B32293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День народного единства</w:t>
            </w:r>
          </w:p>
          <w:p w14:paraId="7E655543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День конституции РБ и РФ</w:t>
            </w:r>
          </w:p>
          <w:p w14:paraId="1084E374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Конкурс по пожарной безопасности «Огонь побеждают бесстрашные»</w:t>
            </w:r>
          </w:p>
          <w:p w14:paraId="55169336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E1A4FB0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3270014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0DEEFC88" w14:textId="5133205F" w:rsidR="00BC43A2" w:rsidRPr="000E4D84" w:rsidRDefault="00517F37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5B3B325F" w14:textId="77777777" w:rsidR="00517F37" w:rsidRPr="000E4D84" w:rsidRDefault="00517F37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7F3145" w14:textId="7D2CF499" w:rsidR="00BC43A2" w:rsidRPr="000E4D84" w:rsidRDefault="00517F37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</w:t>
            </w:r>
          </w:p>
        </w:tc>
      </w:tr>
      <w:tr w:rsidR="00BC43A2" w:rsidRPr="000E4D84" w14:paraId="67CD8168" w14:textId="77777777" w:rsidTr="007154EB">
        <w:tc>
          <w:tcPr>
            <w:tcW w:w="567" w:type="dxa"/>
          </w:tcPr>
          <w:p w14:paraId="5CBB8200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7" w:type="dxa"/>
          </w:tcPr>
          <w:p w14:paraId="207717A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3699" w:type="dxa"/>
          </w:tcPr>
          <w:p w14:paraId="13D38A2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-дать учащимся представление: о Родине как о месте, где человек родился и познал счастье жизни;</w:t>
            </w:r>
          </w:p>
          <w:p w14:paraId="3568F41B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значении родного языка, о патриотизме;</w:t>
            </w:r>
          </w:p>
          <w:p w14:paraId="1669912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-воспитание чувства национальной гордости, бережного отношения к </w:t>
            </w: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памятникам искусства и культуры;</w:t>
            </w:r>
          </w:p>
          <w:p w14:paraId="6AF1EA0B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-воспитание готовности к защите Родины;</w:t>
            </w:r>
          </w:p>
        </w:tc>
        <w:tc>
          <w:tcPr>
            <w:tcW w:w="3247" w:type="dxa"/>
          </w:tcPr>
          <w:p w14:paraId="5DAC8B46" w14:textId="2A21EE6C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="00E43450"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Цветок </w:t>
            </w:r>
            <w:r w:rsidR="00E43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Курая</w:t>
            </w:r>
          </w:p>
          <w:p w14:paraId="3F67F03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Фестиваль ДПИ «Мастер - золотые руки»</w:t>
            </w:r>
          </w:p>
          <w:p w14:paraId="117679F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Вахта памяти </w:t>
            </w:r>
          </w:p>
          <w:p w14:paraId="0932D839" w14:textId="2513744C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E43450"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Акции, посвященные</w:t>
            </w: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Победы</w:t>
            </w:r>
          </w:p>
          <w:p w14:paraId="7E9DB91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Сабантуй</w:t>
            </w:r>
          </w:p>
          <w:p w14:paraId="03D315B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День России</w:t>
            </w:r>
          </w:p>
          <w:p w14:paraId="53F46C96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2F69A4B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14:paraId="298A2D5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34FAA41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75203B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14:paraId="3E623B2B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14:paraId="5984C240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1D0517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55591626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55B3A4FE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3A2" w:rsidRPr="000E4D84" w14:paraId="2244EABA" w14:textId="77777777" w:rsidTr="007154EB">
        <w:tc>
          <w:tcPr>
            <w:tcW w:w="567" w:type="dxa"/>
          </w:tcPr>
          <w:p w14:paraId="51EA6A84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4.</w:t>
            </w:r>
          </w:p>
        </w:tc>
        <w:tc>
          <w:tcPr>
            <w:tcW w:w="2127" w:type="dxa"/>
          </w:tcPr>
          <w:p w14:paraId="29052DD6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3699" w:type="dxa"/>
          </w:tcPr>
          <w:p w14:paraId="46BC2317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потребности проявлять активность решение экологических проблем;</w:t>
            </w:r>
          </w:p>
          <w:p w14:paraId="3A9AF39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эмоционально-нравственного отношения к окружающей среде;</w:t>
            </w:r>
          </w:p>
          <w:p w14:paraId="658081B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познавательных, практических и творческих умений экологического характера;</w:t>
            </w:r>
          </w:p>
        </w:tc>
        <w:tc>
          <w:tcPr>
            <w:tcW w:w="3247" w:type="dxa"/>
          </w:tcPr>
          <w:p w14:paraId="0DFDEFE1" w14:textId="4898B734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51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«Хвала рукам, что пахнут хлебом»</w:t>
            </w:r>
          </w:p>
          <w:p w14:paraId="23BC0BC5" w14:textId="4B170E31" w:rsidR="00BC43A2" w:rsidRPr="000E4D84" w:rsidRDefault="00FE1164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</w:t>
            </w:r>
            <w:r w:rsidR="00BC43A2" w:rsidRPr="000E4D8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. День защиты земли </w:t>
            </w:r>
          </w:p>
          <w:p w14:paraId="001C45C2" w14:textId="5B5405B7" w:rsidR="00BC43A2" w:rsidRPr="000E4D84" w:rsidRDefault="00FE1164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3</w:t>
            </w:r>
            <w:r w:rsidR="00BC43A2" w:rsidRPr="000E4D8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 Всемирный день Земли</w:t>
            </w:r>
          </w:p>
          <w:p w14:paraId="57ACD800" w14:textId="6F7EC024" w:rsidR="00BC43A2" w:rsidRPr="000E4D84" w:rsidRDefault="00FE1164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</w:t>
            </w:r>
            <w:r w:rsidR="00BC43A2" w:rsidRPr="000E4D8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 Экологический субботник</w:t>
            </w:r>
          </w:p>
          <w:p w14:paraId="1CE75E81" w14:textId="378BEA38" w:rsidR="00BC43A2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  <w:p w14:paraId="0DA54069" w14:textId="77777777" w:rsidR="00FE1164" w:rsidRPr="000E4D84" w:rsidRDefault="00FE1164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  <w:p w14:paraId="73214F4E" w14:textId="094B5571" w:rsidR="00BC43A2" w:rsidRPr="000E4D84" w:rsidRDefault="00FE1164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5</w:t>
            </w:r>
            <w:r w:rsidR="00BC43A2" w:rsidRPr="000E4D8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 Всемирный День здоровья</w:t>
            </w:r>
          </w:p>
          <w:p w14:paraId="5FEC585F" w14:textId="3158D263" w:rsidR="00BC43A2" w:rsidRPr="000E4D84" w:rsidRDefault="00FE1164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</w:t>
            </w:r>
            <w:r w:rsidR="00BC43A2" w:rsidRPr="000E4D8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 Всемирный день охраны окружающей среды</w:t>
            </w:r>
          </w:p>
        </w:tc>
        <w:tc>
          <w:tcPr>
            <w:tcW w:w="1134" w:type="dxa"/>
          </w:tcPr>
          <w:p w14:paraId="09072A3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72EBB44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5D995ED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5FD9114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2579F96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536218B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755A3F8D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BC43A2" w:rsidRPr="000E4D84" w14:paraId="2675248F" w14:textId="77777777" w:rsidTr="007154EB">
        <w:tc>
          <w:tcPr>
            <w:tcW w:w="567" w:type="dxa"/>
          </w:tcPr>
          <w:p w14:paraId="48EDA7A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7" w:type="dxa"/>
          </w:tcPr>
          <w:p w14:paraId="60449EF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3699" w:type="dxa"/>
          </w:tcPr>
          <w:p w14:paraId="4393042E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позитивного отношения ученика к собственному интеллектуальному развитию;</w:t>
            </w:r>
          </w:p>
          <w:p w14:paraId="7A14371E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потребности в самообразовании в условиях развития науки, культуры, техники;</w:t>
            </w:r>
          </w:p>
          <w:p w14:paraId="7493750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обучающихся основными условиями для творческой активности детей.</w:t>
            </w:r>
          </w:p>
        </w:tc>
        <w:tc>
          <w:tcPr>
            <w:tcW w:w="3247" w:type="dxa"/>
          </w:tcPr>
          <w:p w14:paraId="57FC91FC" w14:textId="17A4BC5C" w:rsidR="00BC43A2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Международный день книги</w:t>
            </w:r>
          </w:p>
          <w:p w14:paraId="25DAE273" w14:textId="7FCE1156" w:rsidR="00FE1164" w:rsidRPr="000E4D84" w:rsidRDefault="00FE1164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День Российской науки </w:t>
            </w:r>
          </w:p>
          <w:p w14:paraId="0F795CA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DE4EA1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11F4F8EE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FE7901" w14:textId="66BC4594" w:rsidR="00BC43A2" w:rsidRPr="000E4D84" w:rsidRDefault="00FE1164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C43A2" w:rsidRPr="000E4D84" w14:paraId="42A8C301" w14:textId="77777777" w:rsidTr="007154EB">
        <w:tc>
          <w:tcPr>
            <w:tcW w:w="567" w:type="dxa"/>
          </w:tcPr>
          <w:p w14:paraId="77084BE7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7" w:type="dxa"/>
          </w:tcPr>
          <w:p w14:paraId="1454C17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детского самоуправления</w:t>
            </w:r>
          </w:p>
        </w:tc>
        <w:tc>
          <w:tcPr>
            <w:tcW w:w="3699" w:type="dxa"/>
          </w:tcPr>
          <w:p w14:paraId="128F0FC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организаторских способностей детей;</w:t>
            </w:r>
          </w:p>
          <w:p w14:paraId="155E2B4E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самостоятельности, ответственности, предприимчивости;</w:t>
            </w:r>
          </w:p>
          <w:p w14:paraId="58AFFE2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умений и навыков творчества, общения, самоорганизации, социального поведения;</w:t>
            </w:r>
          </w:p>
          <w:p w14:paraId="72B67F40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14:paraId="5E3CACF7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1.Выбор актива детского самоуправления.</w:t>
            </w:r>
          </w:p>
          <w:p w14:paraId="58C45D2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Разработка плана работы актива.</w:t>
            </w:r>
          </w:p>
          <w:p w14:paraId="0037018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Организация и проведение заседаний Совета детского самоуправления.</w:t>
            </w:r>
          </w:p>
          <w:p w14:paraId="5941854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и проведение календарных мероприятий.</w:t>
            </w:r>
          </w:p>
          <w:p w14:paraId="41A21530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Проведение рейдов по активности посещения кружковых объединений, соблюдению чистоты в кабинетах.</w:t>
            </w:r>
          </w:p>
        </w:tc>
        <w:tc>
          <w:tcPr>
            <w:tcW w:w="1134" w:type="dxa"/>
          </w:tcPr>
          <w:p w14:paraId="02139CF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457A8BD9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53D9EE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70DC3E9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5B5EA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  <w:p w14:paraId="684C4267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9C59A9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192885F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C43A2" w:rsidRPr="000E4D84" w14:paraId="4546CF70" w14:textId="77777777" w:rsidTr="007154EB">
        <w:tc>
          <w:tcPr>
            <w:tcW w:w="567" w:type="dxa"/>
          </w:tcPr>
          <w:p w14:paraId="5F4DC884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7" w:type="dxa"/>
          </w:tcPr>
          <w:p w14:paraId="461250E9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 девиантного поведения</w:t>
            </w:r>
          </w:p>
        </w:tc>
        <w:tc>
          <w:tcPr>
            <w:tcW w:w="3699" w:type="dxa"/>
          </w:tcPr>
          <w:p w14:paraId="47B6D62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умений и навыков ребенка проводить с пользой свободное время;</w:t>
            </w:r>
          </w:p>
          <w:p w14:paraId="4C41A7E0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-коррекция поведения ребенка;</w:t>
            </w:r>
          </w:p>
          <w:p w14:paraId="0DD207D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-профилактика вредных привычек;</w:t>
            </w:r>
          </w:p>
        </w:tc>
        <w:tc>
          <w:tcPr>
            <w:tcW w:w="3247" w:type="dxa"/>
          </w:tcPr>
          <w:p w14:paraId="4D83267B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банка данных детей девиантного поведения.</w:t>
            </w:r>
          </w:p>
          <w:p w14:paraId="3B682E0D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Беседы с классными руководителями по вопросу занятости детей в свободное время.</w:t>
            </w:r>
          </w:p>
          <w:p w14:paraId="26BB7BB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Вовлечение детей в кружковые объединения по интересам.</w:t>
            </w:r>
          </w:p>
          <w:p w14:paraId="01870BC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Консультационные беседы с родителями детей девиантного поведения по вопросам воспитания.</w:t>
            </w:r>
          </w:p>
          <w:p w14:paraId="34DABBE3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Привлечение детей к </w:t>
            </w: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и проведению воспитательных мероприятий.</w:t>
            </w:r>
          </w:p>
          <w:p w14:paraId="4666C5F6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Проведение индивидуальной работы по коррекции поведения ребенка.</w:t>
            </w:r>
          </w:p>
          <w:p w14:paraId="6FC5532E" w14:textId="5303066C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Проведение анкетирования: - «Мир твоих увлечений», «</w:t>
            </w:r>
            <w:r w:rsidR="00FE1164"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</w:t>
            </w: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мои друзья», «Мое комфортное пребывание в кружковом объединении»;</w:t>
            </w:r>
          </w:p>
          <w:p w14:paraId="001507F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Стимулирование и поощрение детей, принявших активное участие в жизнедеятельности дома детского творчества.</w:t>
            </w:r>
          </w:p>
          <w:p w14:paraId="41DE88A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Организация и проведение работы по профилактике вредных привычек:</w:t>
            </w:r>
          </w:p>
          <w:p w14:paraId="112E7D24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-пресс- конференция «Курение опасно для жизни»</w:t>
            </w:r>
          </w:p>
        </w:tc>
        <w:tc>
          <w:tcPr>
            <w:tcW w:w="1134" w:type="dxa"/>
          </w:tcPr>
          <w:p w14:paraId="3F838DD8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14:paraId="34E5610D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C8F16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E314A0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6B9B2E24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460A1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FF2899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C5272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097D195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428563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03EBD3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6F7AD4B7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3F733B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3476E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14:paraId="06C3296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1937CE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7EA15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76FF8534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A6017E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5294244D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417C89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23535017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4E343E4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3A2" w:rsidRPr="000E4D84" w14:paraId="084556F0" w14:textId="77777777" w:rsidTr="007154EB">
        <w:tc>
          <w:tcPr>
            <w:tcW w:w="567" w:type="dxa"/>
          </w:tcPr>
          <w:p w14:paraId="4890CFC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127" w:type="dxa"/>
          </w:tcPr>
          <w:p w14:paraId="767F17AB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 с ограниченными возможностями</w:t>
            </w:r>
          </w:p>
        </w:tc>
        <w:tc>
          <w:tcPr>
            <w:tcW w:w="3699" w:type="dxa"/>
          </w:tcPr>
          <w:p w14:paraId="04BC054B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-вовлечение детей-инвалидов в творческую деятельность;</w:t>
            </w:r>
          </w:p>
          <w:p w14:paraId="3C23BFA0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психологического и физического комфорта в кружковом объединении;</w:t>
            </w:r>
          </w:p>
          <w:p w14:paraId="427B2B80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-способствовать развитию умений и навыков, необходимых для дальнейшего </w:t>
            </w:r>
            <w:r w:rsidR="007154EB"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</w:t>
            </w: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самоопределения;</w:t>
            </w:r>
          </w:p>
        </w:tc>
        <w:tc>
          <w:tcPr>
            <w:tcW w:w="3247" w:type="dxa"/>
          </w:tcPr>
          <w:p w14:paraId="0A40A73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Уточнение банка данных детей с ограниченными возможностями, проживающих на территории района</w:t>
            </w:r>
          </w:p>
          <w:p w14:paraId="6D5AC689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Новогоднее представление для детей с ограниченными возможностями</w:t>
            </w:r>
          </w:p>
          <w:p w14:paraId="4E7F5767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Опросник для родителей «Чем может вам помочь Дом творчества: ваши желания и запросы?»</w:t>
            </w:r>
          </w:p>
          <w:p w14:paraId="0648D7F9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и проведение досуговых мероприятий для детей инвалидов:</w:t>
            </w:r>
          </w:p>
          <w:p w14:paraId="33921ED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-новогоднее представление для детей с ограниченными возможностями</w:t>
            </w:r>
          </w:p>
          <w:p w14:paraId="07B6A8A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-спектакли;</w:t>
            </w:r>
          </w:p>
          <w:p w14:paraId="056FDFA4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выставки декоративно-прикладного творчества.</w:t>
            </w:r>
          </w:p>
          <w:p w14:paraId="2FE33E1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Организация и проведение занятий кружковых объединений для детей-инвалидов в щадящем режиме, с использованием оздоровительных элементов (гимнастика для глаз, физминутки, разминки и т.д.)</w:t>
            </w:r>
          </w:p>
          <w:p w14:paraId="3BD0E173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6.Усиление работы с семьей:</w:t>
            </w:r>
          </w:p>
          <w:p w14:paraId="5765D95C" w14:textId="3E15AFF2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-проведение совместных </w:t>
            </w:r>
            <w:r w:rsidR="00E43450"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досуговых мероприятий</w:t>
            </w: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9507D6E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совместного творчества родителей и детей;</w:t>
            </w:r>
          </w:p>
          <w:p w14:paraId="1FE8CB17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помощи педагога-психолога родителям по их запросам.</w:t>
            </w:r>
          </w:p>
        </w:tc>
        <w:tc>
          <w:tcPr>
            <w:tcW w:w="1134" w:type="dxa"/>
          </w:tcPr>
          <w:p w14:paraId="40C3FB03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14:paraId="39816AC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E9E8C0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92D7C8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6CD8D0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C6968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889EEB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6F455ED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55055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BA0E1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BBEA3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07141F43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000F6E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5CAA6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010126A8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349F39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CD1D49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E934C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9986ED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D9F3C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69C19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33C227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AC09E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0005353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D8603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EF1B6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FA4F4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C10880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6FF3E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EE051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C43A2" w:rsidRPr="000E4D84" w14:paraId="319C0D8F" w14:textId="77777777" w:rsidTr="007154EB">
        <w:tc>
          <w:tcPr>
            <w:tcW w:w="567" w:type="dxa"/>
          </w:tcPr>
          <w:p w14:paraId="6724EF08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127" w:type="dxa"/>
          </w:tcPr>
          <w:p w14:paraId="0EF2E87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699" w:type="dxa"/>
          </w:tcPr>
          <w:p w14:paraId="17CBE50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-вовлечение родителей в жизнедеятельность дома детского творчества;</w:t>
            </w:r>
          </w:p>
          <w:p w14:paraId="041F3829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условий для совместного творчества детей и родителей;</w:t>
            </w:r>
          </w:p>
          <w:p w14:paraId="3CBA29D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психолого-педагогического просвещения родителей;</w:t>
            </w:r>
          </w:p>
          <w:p w14:paraId="4CE4696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-укрепления семейных отношений между родителями и детьми;</w:t>
            </w:r>
          </w:p>
          <w:p w14:paraId="71ADADF9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-способствовать соблюдению семейных традиций и обычаев;</w:t>
            </w:r>
          </w:p>
          <w:p w14:paraId="2EF823D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-оказание помощи родителям в вопросах воспитания детей;</w:t>
            </w:r>
          </w:p>
        </w:tc>
        <w:tc>
          <w:tcPr>
            <w:tcW w:w="3247" w:type="dxa"/>
          </w:tcPr>
          <w:p w14:paraId="086D8E86" w14:textId="2B776963" w:rsidR="00E43450" w:rsidRDefault="00E43450" w:rsidP="000A67A5">
            <w:pPr>
              <w:numPr>
                <w:ilvl w:val="0"/>
                <w:numId w:val="15"/>
              </w:numPr>
              <w:spacing w:after="0" w:line="240" w:lineRule="auto"/>
              <w:ind w:left="304" w:hanging="3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 ко Дню матери.</w:t>
            </w:r>
          </w:p>
          <w:p w14:paraId="0082D43C" w14:textId="2145A8E8" w:rsidR="00BC43A2" w:rsidRPr="000E4D84" w:rsidRDefault="00BC43A2" w:rsidP="000A67A5">
            <w:pPr>
              <w:numPr>
                <w:ilvl w:val="0"/>
                <w:numId w:val="15"/>
              </w:numPr>
              <w:spacing w:after="0" w:line="240" w:lineRule="auto"/>
              <w:ind w:left="304" w:hanging="3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Папа, мама, я - спортивная семья</w:t>
            </w:r>
          </w:p>
          <w:p w14:paraId="3614A3F7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30D92A8" w14:textId="116FDAA2" w:rsidR="00E43450" w:rsidRDefault="00E43450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50E30DFA" w14:textId="6E014DAB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C43A2" w:rsidRPr="000E4D84" w14:paraId="7FCD9E37" w14:textId="77777777" w:rsidTr="007154EB">
        <w:tc>
          <w:tcPr>
            <w:tcW w:w="567" w:type="dxa"/>
          </w:tcPr>
          <w:p w14:paraId="4AC0E357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27" w:type="dxa"/>
          </w:tcPr>
          <w:p w14:paraId="64DE69E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 из неблагополучных семей</w:t>
            </w:r>
          </w:p>
        </w:tc>
        <w:tc>
          <w:tcPr>
            <w:tcW w:w="3699" w:type="dxa"/>
          </w:tcPr>
          <w:p w14:paraId="4390BE7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-проведения профилактической работы с неблагополучными семьями;</w:t>
            </w:r>
          </w:p>
          <w:p w14:paraId="22E6EFD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-педагогическая и психологическая поддержка детей из неблагополучных семей;</w:t>
            </w:r>
          </w:p>
        </w:tc>
        <w:tc>
          <w:tcPr>
            <w:tcW w:w="3247" w:type="dxa"/>
          </w:tcPr>
          <w:p w14:paraId="108C999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Проведение систематического учета неблагополучных </w:t>
            </w:r>
          </w:p>
          <w:p w14:paraId="7CED51C7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Изучение положения ребенка в семье</w:t>
            </w:r>
          </w:p>
          <w:p w14:paraId="37673F4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F31D33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Вовлечение детей из неблагополучных семей в кружковые объединения с учетом их интересом</w:t>
            </w:r>
          </w:p>
          <w:p w14:paraId="1FB3ECEB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Установление и поддержание систематических доброжелательных отношений и контактов с родителями</w:t>
            </w:r>
          </w:p>
          <w:p w14:paraId="5494C079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Привлечение родителей в жизнедеятельность дома детского творчества.</w:t>
            </w:r>
          </w:p>
          <w:p w14:paraId="69A8B846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Профилактические индивидуальные беседы с ребенком и родителями.</w:t>
            </w:r>
          </w:p>
        </w:tc>
        <w:tc>
          <w:tcPr>
            <w:tcW w:w="1134" w:type="dxa"/>
          </w:tcPr>
          <w:p w14:paraId="08B238DD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383C2B2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77518D0D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  <w:p w14:paraId="0E9D29E8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5D5843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1E0FD7E9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DAC9C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447ACF39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6C9CF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C43A2" w:rsidRPr="000E4D84" w14:paraId="67BB9349" w14:textId="77777777" w:rsidTr="007154EB">
        <w:tc>
          <w:tcPr>
            <w:tcW w:w="567" w:type="dxa"/>
          </w:tcPr>
          <w:p w14:paraId="0E3BADED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27" w:type="dxa"/>
          </w:tcPr>
          <w:p w14:paraId="228C2003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 из многодетных и малообеспеченных семей;</w:t>
            </w:r>
          </w:p>
        </w:tc>
        <w:tc>
          <w:tcPr>
            <w:tcW w:w="3699" w:type="dxa"/>
          </w:tcPr>
          <w:p w14:paraId="74B4CE6E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умения понимать семейные трудности;</w:t>
            </w:r>
          </w:p>
          <w:p w14:paraId="57604CC4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толерантности;</w:t>
            </w:r>
          </w:p>
        </w:tc>
        <w:tc>
          <w:tcPr>
            <w:tcW w:w="3247" w:type="dxa"/>
          </w:tcPr>
          <w:p w14:paraId="246DF05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Организация и проведение благотворительных дел:</w:t>
            </w:r>
          </w:p>
          <w:p w14:paraId="28A92998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благотворительные концерты, спектакли, выставки;</w:t>
            </w:r>
          </w:p>
          <w:p w14:paraId="7CAD81B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в районной акции «Помоги ближнему»</w:t>
            </w:r>
          </w:p>
          <w:p w14:paraId="275606A0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Индивидуальные беседы о проблемах семьи.</w:t>
            </w:r>
          </w:p>
          <w:p w14:paraId="2A48E3F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Работа по профессиональному самоопределению детей и оказание помощи в бесплатном профессиональном обучении.</w:t>
            </w:r>
          </w:p>
          <w:p w14:paraId="495F662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Проведение семейных встреч.</w:t>
            </w:r>
          </w:p>
          <w:p w14:paraId="6BDDFE8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7AEC5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Разработка методических рекомендаций по проведению родительских встреч.</w:t>
            </w:r>
          </w:p>
          <w:p w14:paraId="0CC8C6C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Разработка буклетов с рекомендациями о воспитании детей.</w:t>
            </w:r>
          </w:p>
        </w:tc>
        <w:tc>
          <w:tcPr>
            <w:tcW w:w="1134" w:type="dxa"/>
          </w:tcPr>
          <w:p w14:paraId="0D7DA01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14:paraId="2773AB96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8A5E6E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5559A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335C741E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течение года</w:t>
            </w:r>
          </w:p>
          <w:p w14:paraId="7CDF7BA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98F22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1A8E3BCD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5D98F074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4D68D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C43A2" w:rsidRPr="000E4D84" w14:paraId="54A59C51" w14:textId="77777777" w:rsidTr="007154EB">
        <w:tc>
          <w:tcPr>
            <w:tcW w:w="567" w:type="dxa"/>
          </w:tcPr>
          <w:p w14:paraId="220E448B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127" w:type="dxa"/>
          </w:tcPr>
          <w:p w14:paraId="186846FD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 технологии</w:t>
            </w:r>
          </w:p>
        </w:tc>
        <w:tc>
          <w:tcPr>
            <w:tcW w:w="3699" w:type="dxa"/>
          </w:tcPr>
          <w:p w14:paraId="73781E1D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-сохранение и укрепление здоровья детей;</w:t>
            </w:r>
          </w:p>
          <w:p w14:paraId="6228464E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психологического и физического комфорта детей;</w:t>
            </w:r>
          </w:p>
          <w:p w14:paraId="3E1DFD4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работы по профилактике ЗОЖ</w:t>
            </w:r>
          </w:p>
        </w:tc>
        <w:tc>
          <w:tcPr>
            <w:tcW w:w="3247" w:type="dxa"/>
          </w:tcPr>
          <w:p w14:paraId="1F8A1F3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инструктажей по правилам дорожного движения, пожарной безопасности, по предупреждению травматизма, по правилам поведения в ДДТ.</w:t>
            </w:r>
          </w:p>
          <w:p w14:paraId="10DCC1C6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Физкультурно- оздоровительные игры на свежем воздухе.</w:t>
            </w:r>
          </w:p>
          <w:p w14:paraId="00028A4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Индивидуальные беседы детьми по профилактике вредных привычек.</w:t>
            </w:r>
          </w:p>
          <w:p w14:paraId="7C7F3B86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Участие в районном конкурсе плакатов: «Мы против наркотиков!»</w:t>
            </w:r>
          </w:p>
          <w:p w14:paraId="381B884E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Применение на занятиях физкультминуток</w:t>
            </w:r>
          </w:p>
          <w:p w14:paraId="1348ED1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«Ура, каникулы!»:</w:t>
            </w:r>
          </w:p>
          <w:p w14:paraId="6FBC02D0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спортивные рождественские турниры;</w:t>
            </w:r>
          </w:p>
          <w:p w14:paraId="1AC4CAA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подвижные игры;</w:t>
            </w:r>
          </w:p>
          <w:p w14:paraId="0A9ED0C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-катание на санках, лыжах, коньках;</w:t>
            </w:r>
          </w:p>
          <w:p w14:paraId="09BBCB38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прогулки на свежем воздухе;</w:t>
            </w:r>
          </w:p>
          <w:p w14:paraId="046FD8E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бесед с воспитанниками о правилах поведения на льду, на дороге и общественных местах, о правилах обращения с огнем, взрывоопасными веществами и пиротехникой.</w:t>
            </w:r>
          </w:p>
          <w:p w14:paraId="51E18457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Семейный лекторий «Здоровое питание- здоровый образ жизни».</w:t>
            </w:r>
          </w:p>
          <w:p w14:paraId="539ED6B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Беседа инструктаж </w:t>
            </w: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«Весенний паводок»</w:t>
            </w:r>
          </w:p>
          <w:p w14:paraId="0F9F436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Часы здоровья «Солнце, воздух и вода»</w:t>
            </w:r>
          </w:p>
          <w:p w14:paraId="6BE8BC79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Неделя борьбы с вредными  привычками.</w:t>
            </w:r>
          </w:p>
          <w:p w14:paraId="5A935EC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Организация летнего отдыха в ДОЛ «Колос»</w:t>
            </w:r>
          </w:p>
          <w:p w14:paraId="62A8A73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16.День борьбы с наркоманией</w:t>
            </w:r>
          </w:p>
        </w:tc>
        <w:tc>
          <w:tcPr>
            <w:tcW w:w="1134" w:type="dxa"/>
          </w:tcPr>
          <w:p w14:paraId="7B244438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плану</w:t>
            </w:r>
          </w:p>
          <w:p w14:paraId="395A049E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6FE70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FE07C0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7C2A4B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6F350B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52D0DF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23C7BD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B2778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9F3B2B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26ADE060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7785912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1F3E11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  <w:p w14:paraId="7B9D0064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512503F3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1415526D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07EE93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58421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ED1BA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4B2D63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1906B4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231C20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FAF7AD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FC9205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7AB26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1B7C39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5F79903D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9F65D3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123E8B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59F6541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056214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14:paraId="1B90840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264742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6188575C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8C60F4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12704623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3F69D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33CCD8CA" w14:textId="77777777" w:rsidR="00BC43A2" w:rsidRPr="000E4D84" w:rsidRDefault="00BC43A2" w:rsidP="000A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06AAE95" w14:textId="77777777" w:rsidR="00BC43A2" w:rsidRDefault="00BC43A2" w:rsidP="00AE165E">
      <w:pPr>
        <w:rPr>
          <w:rFonts w:ascii="Times New Roman" w:eastAsia="Calibri" w:hAnsi="Times New Roman" w:cs="Times New Roman"/>
          <w:sz w:val="24"/>
          <w:szCs w:val="24"/>
        </w:rPr>
      </w:pPr>
    </w:p>
    <w:p w14:paraId="47B87E31" w14:textId="77777777" w:rsidR="00CB3CB2" w:rsidRPr="00490FF6" w:rsidRDefault="00CB3CB2" w:rsidP="00CB3CB2">
      <w:pPr>
        <w:keepNext/>
        <w:suppressAutoHyphens/>
        <w:spacing w:after="0" w:line="240" w:lineRule="auto"/>
        <w:ind w:left="91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работы </w:t>
      </w:r>
    </w:p>
    <w:p w14:paraId="0BCE0594" w14:textId="77777777" w:rsidR="00CB3CB2" w:rsidRPr="00490FF6" w:rsidRDefault="00CB3CB2" w:rsidP="00CB3CB2">
      <w:pPr>
        <w:keepNext/>
        <w:suppressAutoHyphens/>
        <w:spacing w:after="0" w:line="240" w:lineRule="auto"/>
        <w:ind w:left="91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подготовке педагогических работников к аттестации </w:t>
      </w:r>
    </w:p>
    <w:p w14:paraId="79B8C831" w14:textId="77777777" w:rsidR="00CB3CB2" w:rsidRDefault="00FC509F" w:rsidP="002E702F">
      <w:pPr>
        <w:keepNext/>
        <w:suppressAutoHyphens/>
        <w:spacing w:after="0" w:line="240" w:lineRule="auto"/>
        <w:ind w:left="91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2023– 2024</w:t>
      </w:r>
      <w:r w:rsidR="002E7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40E5004E" w14:textId="77777777" w:rsidR="00FC509F" w:rsidRPr="00490FF6" w:rsidRDefault="00FC509F" w:rsidP="002E702F">
      <w:pPr>
        <w:keepNext/>
        <w:suppressAutoHyphens/>
        <w:spacing w:after="0" w:line="240" w:lineRule="auto"/>
        <w:ind w:left="91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6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646"/>
        <w:gridCol w:w="5300"/>
        <w:gridCol w:w="1985"/>
        <w:gridCol w:w="2329"/>
      </w:tblGrid>
      <w:tr w:rsidR="00CB3CB2" w:rsidRPr="00490FF6" w14:paraId="074594EE" w14:textId="77777777" w:rsidTr="00390FCE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497798" w14:textId="77777777" w:rsidR="00CB3CB2" w:rsidRPr="00490FF6" w:rsidRDefault="00CB3CB2" w:rsidP="00CB3CB2">
            <w:pPr>
              <w:tabs>
                <w:tab w:val="left" w:pos="240"/>
                <w:tab w:val="center" w:pos="741"/>
              </w:tabs>
              <w:suppressAutoHyphens/>
              <w:snapToGrid w:val="0"/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7DD218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F1AE53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96431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right="-5" w:hanging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B3CB2" w:rsidRPr="00490FF6" w14:paraId="5955B7AD" w14:textId="77777777" w:rsidTr="00390FCE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6F1BF2" w14:textId="77777777" w:rsidR="00CB3CB2" w:rsidRPr="00490FF6" w:rsidRDefault="00CB3CB2" w:rsidP="00CB3CB2">
            <w:pPr>
              <w:numPr>
                <w:ilvl w:val="0"/>
                <w:numId w:val="11"/>
              </w:numPr>
              <w:tabs>
                <w:tab w:val="left" w:pos="695"/>
              </w:tabs>
              <w:suppressAutoHyphens/>
              <w:snapToGrid w:val="0"/>
              <w:spacing w:after="0" w:line="240" w:lineRule="auto"/>
              <w:ind w:left="661" w:right="-105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8FD035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Нормативно - правовая база и методические рекомендации по вопросу аттестации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334B0F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5511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зам.директора по УВР </w:t>
            </w:r>
          </w:p>
          <w:p w14:paraId="5873461D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B3CB2" w:rsidRPr="00490FF6" w14:paraId="4F9321A8" w14:textId="77777777" w:rsidTr="00390FCE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744C54" w14:textId="77777777" w:rsidR="00CB3CB2" w:rsidRPr="00490FF6" w:rsidRDefault="00CB3CB2" w:rsidP="00CB3CB2">
            <w:pPr>
              <w:numPr>
                <w:ilvl w:val="0"/>
                <w:numId w:val="11"/>
              </w:numPr>
              <w:tabs>
                <w:tab w:val="left" w:pos="695"/>
              </w:tabs>
              <w:suppressAutoHyphens/>
              <w:snapToGrid w:val="0"/>
              <w:spacing w:after="0" w:line="240" w:lineRule="auto"/>
              <w:ind w:left="91" w:right="-1050" w:hanging="57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A0FC3F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«Процедуры аттестации  педагогических и руководящих работников»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F9CC89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80D4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зам.директора по УВР </w:t>
            </w:r>
          </w:p>
          <w:p w14:paraId="48E335C8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B3CB2" w:rsidRPr="00490FF6" w14:paraId="7DA7AAE5" w14:textId="77777777" w:rsidTr="00390FCE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7F085D" w14:textId="77777777" w:rsidR="00CB3CB2" w:rsidRPr="00490FF6" w:rsidRDefault="00CB3CB2" w:rsidP="00CB3CB2">
            <w:pPr>
              <w:numPr>
                <w:ilvl w:val="0"/>
                <w:numId w:val="11"/>
              </w:numPr>
              <w:tabs>
                <w:tab w:val="left" w:pos="695"/>
              </w:tabs>
              <w:suppressAutoHyphens/>
              <w:snapToGrid w:val="0"/>
              <w:spacing w:after="0" w:line="240" w:lineRule="auto"/>
              <w:ind w:left="91" w:right="-1050" w:hanging="57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70CBEC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Уточнение списка аттестуемых педагогов в учебном году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4C0B67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E531F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зам.директора по УВР </w:t>
            </w:r>
          </w:p>
        </w:tc>
      </w:tr>
      <w:tr w:rsidR="00CB3CB2" w:rsidRPr="00490FF6" w14:paraId="6F612D7D" w14:textId="77777777" w:rsidTr="00390FCE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53FCD8" w14:textId="77777777" w:rsidR="00CB3CB2" w:rsidRPr="00490FF6" w:rsidRDefault="00CB3CB2" w:rsidP="00CB3CB2">
            <w:pPr>
              <w:numPr>
                <w:ilvl w:val="0"/>
                <w:numId w:val="11"/>
              </w:numPr>
              <w:tabs>
                <w:tab w:val="left" w:pos="695"/>
              </w:tabs>
              <w:suppressAutoHyphens/>
              <w:snapToGrid w:val="0"/>
              <w:spacing w:after="0" w:line="240" w:lineRule="auto"/>
              <w:ind w:left="91" w:right="-1050" w:hanging="57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17A271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по заполнению документации для прохождения аттестации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BF96D4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A0B52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зам.директора по УВР </w:t>
            </w:r>
          </w:p>
        </w:tc>
      </w:tr>
      <w:tr w:rsidR="00CB3CB2" w:rsidRPr="00490FF6" w14:paraId="2DA6BF74" w14:textId="77777777" w:rsidTr="00390FCE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1B1968" w14:textId="77777777" w:rsidR="00CB3CB2" w:rsidRPr="00490FF6" w:rsidRDefault="00CB3CB2" w:rsidP="00CB3CB2">
            <w:pPr>
              <w:numPr>
                <w:ilvl w:val="0"/>
                <w:numId w:val="11"/>
              </w:numPr>
              <w:tabs>
                <w:tab w:val="left" w:pos="695"/>
              </w:tabs>
              <w:suppressAutoHyphens/>
              <w:snapToGrid w:val="0"/>
              <w:spacing w:after="0" w:line="240" w:lineRule="auto"/>
              <w:ind w:left="91" w:right="-1050" w:hanging="57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AA9481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папок и стендовой информации по аттестации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0FFE17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3A17C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зам.директора по УВР </w:t>
            </w:r>
          </w:p>
        </w:tc>
      </w:tr>
      <w:tr w:rsidR="00CB3CB2" w:rsidRPr="00490FF6" w14:paraId="16A665D3" w14:textId="77777777" w:rsidTr="00390FCE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0BA1D3" w14:textId="77777777" w:rsidR="00CB3CB2" w:rsidRPr="00490FF6" w:rsidRDefault="00CB3CB2" w:rsidP="00CB3CB2">
            <w:pPr>
              <w:numPr>
                <w:ilvl w:val="0"/>
                <w:numId w:val="11"/>
              </w:numPr>
              <w:tabs>
                <w:tab w:val="left" w:pos="695"/>
              </w:tabs>
              <w:suppressAutoHyphens/>
              <w:snapToGrid w:val="0"/>
              <w:spacing w:after="0" w:line="240" w:lineRule="auto"/>
              <w:ind w:left="91" w:right="-1050" w:hanging="57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4C0FF0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деятельности педагогов, консультации по оформлению необходимых документов для прохождения аттестации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0C66CC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сентябрь-декабрь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5635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зам.директора по УВР </w:t>
            </w:r>
          </w:p>
          <w:p w14:paraId="78880EA2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B3CB2" w:rsidRPr="00490FF6" w14:paraId="65F6F704" w14:textId="77777777" w:rsidTr="00390FCE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D04A1" w14:textId="77777777" w:rsidR="00CB3CB2" w:rsidRPr="00490FF6" w:rsidRDefault="00CB3CB2" w:rsidP="00CB3CB2">
            <w:pPr>
              <w:numPr>
                <w:ilvl w:val="0"/>
                <w:numId w:val="11"/>
              </w:numPr>
              <w:tabs>
                <w:tab w:val="left" w:pos="695"/>
              </w:tabs>
              <w:suppressAutoHyphens/>
              <w:snapToGrid w:val="0"/>
              <w:spacing w:after="0" w:line="240" w:lineRule="auto"/>
              <w:ind w:left="91" w:right="-1050" w:hanging="57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C75814" w14:textId="77777777" w:rsidR="00CB3CB2" w:rsidRPr="00490FF6" w:rsidRDefault="00CB3CB2" w:rsidP="00CB3CB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Методические рекомендации по составлению творческого отчета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8AA49A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9574E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зам.директора по УВР </w:t>
            </w:r>
          </w:p>
        </w:tc>
      </w:tr>
      <w:tr w:rsidR="00CB3CB2" w:rsidRPr="00490FF6" w14:paraId="719CDA7E" w14:textId="77777777" w:rsidTr="00390FCE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6F50AF" w14:textId="77777777" w:rsidR="00CB3CB2" w:rsidRPr="00490FF6" w:rsidRDefault="00CB3CB2" w:rsidP="00CB3CB2">
            <w:pPr>
              <w:numPr>
                <w:ilvl w:val="0"/>
                <w:numId w:val="11"/>
              </w:numPr>
              <w:tabs>
                <w:tab w:val="left" w:pos="695"/>
              </w:tabs>
              <w:suppressAutoHyphens/>
              <w:snapToGrid w:val="0"/>
              <w:spacing w:after="0" w:line="240" w:lineRule="auto"/>
              <w:ind w:left="91" w:right="-1050" w:hanging="57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77298F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оформлению портфолио педагога дополнительного образования. Презентация лучших портфолио педа</w:t>
            </w:r>
            <w:r w:rsidR="00390FCE">
              <w:rPr>
                <w:rFonts w:ascii="Times New Roman" w:eastAsia="Calibri" w:hAnsi="Times New Roman" w:cs="Times New Roman"/>
                <w:sz w:val="24"/>
                <w:szCs w:val="24"/>
              </w:rPr>
              <w:t>гогов Дома детского  творчества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822093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8822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зам.директора по УВР </w:t>
            </w:r>
          </w:p>
          <w:p w14:paraId="3DFB6D4C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90FCE" w:rsidRPr="00490FF6" w14:paraId="3683D1B0" w14:textId="77777777" w:rsidTr="00390FCE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770478" w14:textId="77777777" w:rsidR="00390FCE" w:rsidRPr="00490FF6" w:rsidRDefault="00390FCE" w:rsidP="00CB3CB2">
            <w:pPr>
              <w:numPr>
                <w:ilvl w:val="0"/>
                <w:numId w:val="11"/>
              </w:numPr>
              <w:tabs>
                <w:tab w:val="left" w:pos="695"/>
              </w:tabs>
              <w:suppressAutoHyphens/>
              <w:snapToGrid w:val="0"/>
              <w:spacing w:after="0" w:line="240" w:lineRule="auto"/>
              <w:ind w:left="91" w:right="-1050" w:hanging="57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32A43" w14:textId="77777777" w:rsidR="00390FCE" w:rsidRPr="00490FF6" w:rsidRDefault="00390FCE" w:rsidP="00301C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организации и проведению открытого занятия или внеурочного мероприятия педагога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A92ECB" w14:textId="77777777" w:rsidR="00390FCE" w:rsidRPr="00490FF6" w:rsidRDefault="00390FCE" w:rsidP="00301C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1583" w14:textId="77777777" w:rsidR="00390FCE" w:rsidRPr="00490FF6" w:rsidRDefault="00390FCE" w:rsidP="00301C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зам.директора по УВР </w:t>
            </w:r>
          </w:p>
          <w:p w14:paraId="73C70E7D" w14:textId="77777777" w:rsidR="00390FCE" w:rsidRPr="00490FF6" w:rsidRDefault="00390FCE" w:rsidP="00301CC9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A102593" w14:textId="77777777" w:rsidR="00CB3CB2" w:rsidRPr="00490FF6" w:rsidRDefault="00CB3CB2" w:rsidP="00CB3CB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7E7408" w14:textId="77777777" w:rsidR="00CB3CB2" w:rsidRPr="00490FF6" w:rsidRDefault="00CB3CB2" w:rsidP="00CB3C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0FF6">
        <w:rPr>
          <w:rFonts w:ascii="Times New Roman" w:eastAsia="Calibri" w:hAnsi="Times New Roman" w:cs="Times New Roman"/>
          <w:b/>
          <w:sz w:val="24"/>
          <w:szCs w:val="24"/>
        </w:rPr>
        <w:t>План мероприятий</w:t>
      </w:r>
    </w:p>
    <w:p w14:paraId="06364C06" w14:textId="77777777" w:rsidR="00CB3CB2" w:rsidRPr="00490FF6" w:rsidRDefault="00CB3CB2" w:rsidP="00CB3C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0FF6">
        <w:rPr>
          <w:rFonts w:ascii="Times New Roman" w:eastAsia="Calibri" w:hAnsi="Times New Roman" w:cs="Times New Roman"/>
          <w:b/>
          <w:sz w:val="24"/>
          <w:szCs w:val="24"/>
        </w:rPr>
        <w:t>по обобщению передового педагогического опыта</w:t>
      </w:r>
    </w:p>
    <w:p w14:paraId="6C0F31FB" w14:textId="77777777" w:rsidR="00CB3CB2" w:rsidRPr="00490FF6" w:rsidRDefault="00390FCE" w:rsidP="00CB3CB2">
      <w:pPr>
        <w:keepNext/>
        <w:suppressAutoHyphens/>
        <w:spacing w:after="0" w:line="240" w:lineRule="auto"/>
        <w:ind w:left="91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2023 – 2024</w:t>
      </w:r>
      <w:r w:rsidR="00CB3CB2" w:rsidRPr="00490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1DFD660B" w14:textId="77777777" w:rsidR="00CB3CB2" w:rsidRPr="00490FF6" w:rsidRDefault="00CB3CB2" w:rsidP="00CB3C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407137" w14:textId="77777777" w:rsidR="00CB3CB2" w:rsidRPr="00490FF6" w:rsidRDefault="00CB3CB2" w:rsidP="00CB3CB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10485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33"/>
        <w:gridCol w:w="5779"/>
        <w:gridCol w:w="2065"/>
        <w:gridCol w:w="2108"/>
      </w:tblGrid>
      <w:tr w:rsidR="00CB3CB2" w:rsidRPr="00490FF6" w14:paraId="0F2495DD" w14:textId="77777777" w:rsidTr="00CB3CB2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440DD1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D2E5A9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C18352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7D574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B3CB2" w:rsidRPr="00490FF6" w14:paraId="5530C943" w14:textId="77777777" w:rsidTr="00CB3CB2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960725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9CD155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методической продукции (положения, методические рекомендации, памятки и т. д).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17A13E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сентябрь-май, ежеквартально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1888F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методисты</w:t>
            </w:r>
          </w:p>
        </w:tc>
      </w:tr>
      <w:tr w:rsidR="00CB3CB2" w:rsidRPr="00490FF6" w14:paraId="69A3E733" w14:textId="77777777" w:rsidTr="00CB3CB2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A5FE15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11574D" w14:textId="77777777" w:rsidR="00CB3CB2" w:rsidRPr="00490FF6" w:rsidRDefault="00CB3CB2" w:rsidP="00CB3CB2">
            <w:pPr>
              <w:snapToGri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Накопление и систематизация фонда методической и научной литературы по теории и практике учебно-воспитательной работы, социально- педагогической </w:t>
            </w:r>
            <w:r w:rsidRPr="00490F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деятельности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4EFF7C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сентябрь-май, еженедельно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C2212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методисты</w:t>
            </w:r>
          </w:p>
        </w:tc>
      </w:tr>
      <w:tr w:rsidR="00CB3CB2" w:rsidRPr="00490FF6" w14:paraId="6E4C996A" w14:textId="77777777" w:rsidTr="00CB3CB2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E9877D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FF98D5" w14:textId="77777777" w:rsidR="00CB3CB2" w:rsidRPr="00490FF6" w:rsidRDefault="00CB3CB2" w:rsidP="00CB3CB2">
            <w:pPr>
              <w:snapToGri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Накопление электронного банка разработанных педагогических и методических материалов, сценариев, положений, конкурсов, планов подготовки и т.д. Дома детского творчества «Радуга»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96F5BB" w14:textId="77777777" w:rsidR="00CB3CB2" w:rsidRPr="00490FF6" w:rsidRDefault="00CB3CB2" w:rsidP="00CB3CB2">
            <w:pPr>
              <w:snapToGrid w:val="0"/>
              <w:spacing w:after="0" w:line="240" w:lineRule="auto"/>
              <w:ind w:right="196" w:firstLine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сентябрь-май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DABF3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методисты,</w:t>
            </w:r>
          </w:p>
          <w:p w14:paraId="5A9A58C6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педагоги д/о</w:t>
            </w:r>
          </w:p>
        </w:tc>
      </w:tr>
      <w:tr w:rsidR="00CB3CB2" w:rsidRPr="00490FF6" w14:paraId="0621D111" w14:textId="77777777" w:rsidTr="00CB3CB2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A67085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375F48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информационного материала о проведенных мероприятиях на сайте МОБУ ДО ДДТ «Радуга»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4F1323" w14:textId="77777777" w:rsidR="00CB3CB2" w:rsidRPr="00490FF6" w:rsidRDefault="00CB3CB2" w:rsidP="00CB3CB2">
            <w:pPr>
              <w:snapToGrid w:val="0"/>
              <w:spacing w:after="0" w:line="240" w:lineRule="auto"/>
              <w:ind w:right="86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еженедельно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E1896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методисты</w:t>
            </w:r>
          </w:p>
        </w:tc>
      </w:tr>
      <w:tr w:rsidR="00CB3CB2" w:rsidRPr="00490FF6" w14:paraId="497D4D37" w14:textId="77777777" w:rsidTr="00CB3CB2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5E30D9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84E417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методических и информационных (справочных) материалов, полученных по сети Интернет на электронных и бумажных носителях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2F2D29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сентябрь-май, еженедельно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43977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методисты</w:t>
            </w:r>
          </w:p>
        </w:tc>
      </w:tr>
      <w:tr w:rsidR="00CB3CB2" w:rsidRPr="00490FF6" w14:paraId="50551B34" w14:textId="77777777" w:rsidTr="00CB3CB2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081FA7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B3405B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Распечатка методических, обучающих, информационных и иных документов Дома детского творчества «Радуга»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B8B21C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сентябрь-май, еженедельно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5A7D9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методисты</w:t>
            </w:r>
          </w:p>
        </w:tc>
      </w:tr>
      <w:tr w:rsidR="00CB3CB2" w:rsidRPr="00490FF6" w14:paraId="09D7CB3E" w14:textId="77777777" w:rsidTr="00CB3CB2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017EE4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6DEB57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Публикации статей из опыта работы педагогов Дома творчества «Радуга» в районных, республиканских, российских и международных печатных изданиях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EA1B7B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D2456" w14:textId="77777777" w:rsidR="00CB3CB2" w:rsidRPr="00490FF6" w:rsidRDefault="00CB3CB2" w:rsidP="00CB3CB2">
            <w:pPr>
              <w:suppressAutoHyphens/>
              <w:snapToGrid w:val="0"/>
              <w:spacing w:after="0" w:line="240" w:lineRule="auto"/>
              <w:ind w:left="91" w:hanging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0F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методисты, педагоги д/о</w:t>
            </w:r>
          </w:p>
        </w:tc>
      </w:tr>
    </w:tbl>
    <w:p w14:paraId="369CAE64" w14:textId="77777777" w:rsidR="00CB3CB2" w:rsidRDefault="00CB3CB2" w:rsidP="00CB3CB2">
      <w:pPr>
        <w:keepNext/>
        <w:suppressAutoHyphens/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33DAF3E4" w14:textId="77777777" w:rsidR="00CB3CB2" w:rsidRPr="00490FF6" w:rsidRDefault="00CB3CB2" w:rsidP="00AE165E">
      <w:pPr>
        <w:rPr>
          <w:rFonts w:ascii="Times New Roman" w:eastAsia="Calibri" w:hAnsi="Times New Roman" w:cs="Times New Roman"/>
          <w:sz w:val="24"/>
          <w:szCs w:val="24"/>
        </w:rPr>
      </w:pPr>
    </w:p>
    <w:sectPr w:rsidR="00CB3CB2" w:rsidRPr="00490FF6" w:rsidSect="002F03B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BE91C" w14:textId="77777777" w:rsidR="00BD63E9" w:rsidRDefault="00BD63E9" w:rsidP="00B600EB">
      <w:pPr>
        <w:spacing w:after="0" w:line="240" w:lineRule="auto"/>
      </w:pPr>
      <w:r>
        <w:separator/>
      </w:r>
    </w:p>
  </w:endnote>
  <w:endnote w:type="continuationSeparator" w:id="0">
    <w:p w14:paraId="0F2205C1" w14:textId="77777777" w:rsidR="00BD63E9" w:rsidRDefault="00BD63E9" w:rsidP="00B60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CDF30" w14:textId="77777777" w:rsidR="00BD63E9" w:rsidRDefault="00BD63E9" w:rsidP="00B600EB">
      <w:pPr>
        <w:spacing w:after="0" w:line="240" w:lineRule="auto"/>
      </w:pPr>
      <w:r>
        <w:separator/>
      </w:r>
    </w:p>
  </w:footnote>
  <w:footnote w:type="continuationSeparator" w:id="0">
    <w:p w14:paraId="337C6B48" w14:textId="77777777" w:rsidR="00BD63E9" w:rsidRDefault="00BD63E9" w:rsidP="00B60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16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10"/>
    <w:multiLevelType w:val="multilevel"/>
    <w:tmpl w:val="0000001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00000013"/>
    <w:multiLevelType w:val="multilevel"/>
    <w:tmpl w:val="00000013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3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1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0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1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296" w:hanging="2160"/>
      </w:pPr>
    </w:lvl>
  </w:abstractNum>
  <w:abstractNum w:abstractNumId="3" w15:restartNumberingAfterBreak="0">
    <w:nsid w:val="00000016"/>
    <w:multiLevelType w:val="multilevel"/>
    <w:tmpl w:val="00000016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4"/>
    <w:multiLevelType w:val="multilevel"/>
    <w:tmpl w:val="00000024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37"/>
        </w:tabs>
        <w:ind w:left="1237" w:hanging="720"/>
      </w:pPr>
    </w:lvl>
    <w:lvl w:ilvl="2">
      <w:start w:val="1"/>
      <w:numFmt w:val="decimal"/>
      <w:lvlText w:val="%1.%2.%3."/>
      <w:lvlJc w:val="left"/>
      <w:pPr>
        <w:tabs>
          <w:tab w:val="num" w:pos="1754"/>
        </w:tabs>
        <w:ind w:left="1754" w:hanging="720"/>
      </w:pPr>
    </w:lvl>
    <w:lvl w:ilvl="3">
      <w:start w:val="1"/>
      <w:numFmt w:val="decimal"/>
      <w:lvlText w:val="%1.%2.%3.%4."/>
      <w:lvlJc w:val="left"/>
      <w:pPr>
        <w:tabs>
          <w:tab w:val="num" w:pos="2631"/>
        </w:tabs>
        <w:ind w:left="2631" w:hanging="1080"/>
      </w:pPr>
    </w:lvl>
    <w:lvl w:ilvl="4">
      <w:start w:val="1"/>
      <w:numFmt w:val="decimal"/>
      <w:lvlText w:val="%1.%2.%3.%4.%5."/>
      <w:lvlJc w:val="left"/>
      <w:pPr>
        <w:tabs>
          <w:tab w:val="num" w:pos="3148"/>
        </w:tabs>
        <w:ind w:left="3148" w:hanging="1080"/>
      </w:pPr>
    </w:lvl>
    <w:lvl w:ilvl="5">
      <w:start w:val="1"/>
      <w:numFmt w:val="decimal"/>
      <w:lvlText w:val="%1.%2.%3.%4.%5.%6."/>
      <w:lvlJc w:val="left"/>
      <w:pPr>
        <w:tabs>
          <w:tab w:val="num" w:pos="4025"/>
        </w:tabs>
        <w:ind w:left="40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902"/>
        </w:tabs>
        <w:ind w:left="49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419"/>
        </w:tabs>
        <w:ind w:left="541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296"/>
        </w:tabs>
        <w:ind w:left="6296" w:hanging="2160"/>
      </w:pPr>
    </w:lvl>
  </w:abstractNum>
  <w:abstractNum w:abstractNumId="5" w15:restartNumberingAfterBreak="0">
    <w:nsid w:val="01582AA8"/>
    <w:multiLevelType w:val="hybridMultilevel"/>
    <w:tmpl w:val="61DE00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486F4F"/>
    <w:multiLevelType w:val="multilevel"/>
    <w:tmpl w:val="4D04E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sz w:val="26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427F33"/>
    <w:multiLevelType w:val="multilevel"/>
    <w:tmpl w:val="394A38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BB394C"/>
    <w:multiLevelType w:val="multilevel"/>
    <w:tmpl w:val="8EC2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026996"/>
    <w:multiLevelType w:val="hybridMultilevel"/>
    <w:tmpl w:val="AD227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AF630A"/>
    <w:multiLevelType w:val="hybridMultilevel"/>
    <w:tmpl w:val="B0A43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6F731F"/>
    <w:multiLevelType w:val="multilevel"/>
    <w:tmpl w:val="9810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406542"/>
    <w:multiLevelType w:val="multilevel"/>
    <w:tmpl w:val="BC3E2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5829F8"/>
    <w:multiLevelType w:val="hybridMultilevel"/>
    <w:tmpl w:val="0E649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362DB"/>
    <w:multiLevelType w:val="multilevel"/>
    <w:tmpl w:val="8C3EA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257DC2"/>
    <w:multiLevelType w:val="multilevel"/>
    <w:tmpl w:val="9596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33712C"/>
    <w:multiLevelType w:val="hybridMultilevel"/>
    <w:tmpl w:val="70CA96D0"/>
    <w:lvl w:ilvl="0" w:tplc="B1602FF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A353CC"/>
    <w:multiLevelType w:val="multilevel"/>
    <w:tmpl w:val="0C649E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B073C7"/>
    <w:multiLevelType w:val="multilevel"/>
    <w:tmpl w:val="C5F49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3C1331"/>
    <w:multiLevelType w:val="multilevel"/>
    <w:tmpl w:val="081ED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527FFC"/>
    <w:multiLevelType w:val="multilevel"/>
    <w:tmpl w:val="5BBE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E827B2"/>
    <w:multiLevelType w:val="hybridMultilevel"/>
    <w:tmpl w:val="02EC6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E1234"/>
    <w:multiLevelType w:val="hybridMultilevel"/>
    <w:tmpl w:val="1A487AA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710285D"/>
    <w:multiLevelType w:val="multilevel"/>
    <w:tmpl w:val="4E523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740382"/>
    <w:multiLevelType w:val="multilevel"/>
    <w:tmpl w:val="90744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70299F"/>
    <w:multiLevelType w:val="multilevel"/>
    <w:tmpl w:val="CD18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393B13"/>
    <w:multiLevelType w:val="multilevel"/>
    <w:tmpl w:val="30547B12"/>
    <w:lvl w:ilvl="0">
      <w:start w:val="1"/>
      <w:numFmt w:val="decimal"/>
      <w:pStyle w:val="a"/>
      <w:lvlText w:val="%1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1">
      <w:start w:val="1"/>
      <w:numFmt w:val="decimal"/>
      <w:pStyle w:val="212pt"/>
      <w:suff w:val="space"/>
      <w:lvlText w:val="%2."/>
      <w:lvlJc w:val="left"/>
      <w:pPr>
        <w:ind w:left="-1080" w:firstLine="0"/>
      </w:pPr>
      <w:rPr>
        <w:rFonts w:cs="Times New Roman"/>
      </w:rPr>
    </w:lvl>
    <w:lvl w:ilvl="2">
      <w:start w:val="1"/>
      <w:numFmt w:val="decimal"/>
      <w:pStyle w:val="a0"/>
      <w:suff w:val="space"/>
      <w:lvlText w:val="%2.%3. "/>
      <w:lvlJc w:val="left"/>
      <w:pPr>
        <w:ind w:left="-576" w:hanging="504"/>
      </w:pPr>
      <w:rPr>
        <w:rFonts w:cs="Times New Roman"/>
        <w:b/>
        <w:i w:val="0"/>
      </w:rPr>
    </w:lvl>
    <w:lvl w:ilvl="3">
      <w:start w:val="1"/>
      <w:numFmt w:val="decimal"/>
      <w:pStyle w:val="a1"/>
      <w:suff w:val="space"/>
      <w:lvlText w:val="%2.%3.%4. "/>
      <w:lvlJc w:val="left"/>
      <w:pPr>
        <w:ind w:left="0" w:firstLine="851"/>
      </w:pPr>
      <w:rPr>
        <w:rFonts w:cs="Times New Roman"/>
        <w:b w:val="0"/>
        <w:i w:val="0"/>
        <w:sz w:val="24"/>
        <w:szCs w:val="24"/>
      </w:rPr>
    </w:lvl>
    <w:lvl w:ilvl="4">
      <w:start w:val="1"/>
      <w:numFmt w:val="none"/>
      <w:pStyle w:val="a2"/>
      <w:lvlText w:val=""/>
      <w:lvlJc w:val="left"/>
      <w:pPr>
        <w:tabs>
          <w:tab w:val="num" w:pos="432"/>
        </w:tabs>
        <w:ind w:left="432" w:hanging="792"/>
      </w:pPr>
      <w:rPr>
        <w:rFonts w:cs="Times New Roman"/>
      </w:rPr>
    </w:lvl>
    <w:lvl w:ilvl="5">
      <w:start w:val="1"/>
      <w:numFmt w:val="decimal"/>
      <w:pStyle w:val="a"/>
      <w:suff w:val="space"/>
      <w:lvlText w:val="%6."/>
      <w:lvlJc w:val="left"/>
      <w:pPr>
        <w:ind w:left="936" w:hanging="936"/>
      </w:pPr>
      <w:rPr>
        <w:rFonts w:cs="Times New Roman"/>
        <w:b/>
      </w:rPr>
    </w:lvl>
    <w:lvl w:ilvl="6">
      <w:start w:val="1"/>
      <w:numFmt w:val="decimal"/>
      <w:lvlText w:val="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440"/>
      </w:pPr>
      <w:rPr>
        <w:rFonts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1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3"/>
  </w:num>
  <w:num w:numId="16">
    <w:abstractNumId w:val="20"/>
  </w:num>
  <w:num w:numId="17">
    <w:abstractNumId w:val="8"/>
  </w:num>
  <w:num w:numId="18">
    <w:abstractNumId w:val="25"/>
  </w:num>
  <w:num w:numId="19">
    <w:abstractNumId w:val="6"/>
  </w:num>
  <w:num w:numId="20">
    <w:abstractNumId w:val="18"/>
  </w:num>
  <w:num w:numId="21">
    <w:abstractNumId w:val="12"/>
  </w:num>
  <w:num w:numId="22">
    <w:abstractNumId w:val="14"/>
  </w:num>
  <w:num w:numId="23">
    <w:abstractNumId w:val="19"/>
  </w:num>
  <w:num w:numId="24">
    <w:abstractNumId w:val="23"/>
  </w:num>
  <w:num w:numId="25">
    <w:abstractNumId w:val="17"/>
  </w:num>
  <w:num w:numId="26">
    <w:abstractNumId w:val="24"/>
  </w:num>
  <w:num w:numId="27">
    <w:abstractNumId w:val="7"/>
  </w:num>
  <w:num w:numId="28">
    <w:abstractNumId w:val="9"/>
  </w:num>
  <w:num w:numId="29">
    <w:abstractNumId w:val="15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BD0"/>
    <w:rsid w:val="000021CE"/>
    <w:rsid w:val="00015F06"/>
    <w:rsid w:val="000918AE"/>
    <w:rsid w:val="000A1B65"/>
    <w:rsid w:val="000A67A5"/>
    <w:rsid w:val="000D6E0F"/>
    <w:rsid w:val="000E1A2A"/>
    <w:rsid w:val="000F00E0"/>
    <w:rsid w:val="000F2CF5"/>
    <w:rsid w:val="00104A84"/>
    <w:rsid w:val="001214A6"/>
    <w:rsid w:val="001970DD"/>
    <w:rsid w:val="001F6ADF"/>
    <w:rsid w:val="0020115F"/>
    <w:rsid w:val="00214E52"/>
    <w:rsid w:val="00216F5D"/>
    <w:rsid w:val="002508CA"/>
    <w:rsid w:val="00290351"/>
    <w:rsid w:val="002E702F"/>
    <w:rsid w:val="002F03B0"/>
    <w:rsid w:val="00301CC9"/>
    <w:rsid w:val="003354D1"/>
    <w:rsid w:val="0037613F"/>
    <w:rsid w:val="00390FCE"/>
    <w:rsid w:val="003B031D"/>
    <w:rsid w:val="003B2EA5"/>
    <w:rsid w:val="003B3036"/>
    <w:rsid w:val="00443786"/>
    <w:rsid w:val="00496684"/>
    <w:rsid w:val="00517F37"/>
    <w:rsid w:val="0054206C"/>
    <w:rsid w:val="0055229E"/>
    <w:rsid w:val="005C6BD0"/>
    <w:rsid w:val="005F699E"/>
    <w:rsid w:val="00604131"/>
    <w:rsid w:val="00623318"/>
    <w:rsid w:val="00633165"/>
    <w:rsid w:val="00643FB1"/>
    <w:rsid w:val="00655EDD"/>
    <w:rsid w:val="006F66B4"/>
    <w:rsid w:val="007154EB"/>
    <w:rsid w:val="00747F4A"/>
    <w:rsid w:val="0075289A"/>
    <w:rsid w:val="007D7349"/>
    <w:rsid w:val="007F7867"/>
    <w:rsid w:val="00821EE6"/>
    <w:rsid w:val="00822281"/>
    <w:rsid w:val="00867119"/>
    <w:rsid w:val="00896E79"/>
    <w:rsid w:val="008E58A6"/>
    <w:rsid w:val="008E5BC2"/>
    <w:rsid w:val="00926096"/>
    <w:rsid w:val="00962CB9"/>
    <w:rsid w:val="00974B0A"/>
    <w:rsid w:val="009E6E66"/>
    <w:rsid w:val="00AD0F29"/>
    <w:rsid w:val="00AE165E"/>
    <w:rsid w:val="00B02230"/>
    <w:rsid w:val="00B43F9B"/>
    <w:rsid w:val="00B600EB"/>
    <w:rsid w:val="00BC43A2"/>
    <w:rsid w:val="00BD2453"/>
    <w:rsid w:val="00BD63E9"/>
    <w:rsid w:val="00C1027C"/>
    <w:rsid w:val="00C2656A"/>
    <w:rsid w:val="00CB3CB2"/>
    <w:rsid w:val="00CC59E4"/>
    <w:rsid w:val="00CC673C"/>
    <w:rsid w:val="00D17D95"/>
    <w:rsid w:val="00D23A00"/>
    <w:rsid w:val="00D54A36"/>
    <w:rsid w:val="00D72F5B"/>
    <w:rsid w:val="00D8446B"/>
    <w:rsid w:val="00DD011A"/>
    <w:rsid w:val="00E108AA"/>
    <w:rsid w:val="00E43450"/>
    <w:rsid w:val="00E556F9"/>
    <w:rsid w:val="00E67ACA"/>
    <w:rsid w:val="00EC0BF9"/>
    <w:rsid w:val="00F53E74"/>
    <w:rsid w:val="00FA6A05"/>
    <w:rsid w:val="00FC509F"/>
    <w:rsid w:val="00FE1164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D510"/>
  <w15:docId w15:val="{A668E329-6440-485E-9273-BCF786B70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BC43A2"/>
  </w:style>
  <w:style w:type="paragraph" w:styleId="1">
    <w:name w:val="heading 1"/>
    <w:basedOn w:val="a3"/>
    <w:next w:val="a3"/>
    <w:link w:val="10"/>
    <w:qFormat/>
    <w:rsid w:val="00BC43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3"/>
    <w:next w:val="a3"/>
    <w:link w:val="20"/>
    <w:semiHidden/>
    <w:unhideWhenUsed/>
    <w:qFormat/>
    <w:rsid w:val="00BC43A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3"/>
    <w:next w:val="a3"/>
    <w:link w:val="30"/>
    <w:semiHidden/>
    <w:unhideWhenUsed/>
    <w:qFormat/>
    <w:rsid w:val="00BC43A2"/>
    <w:pPr>
      <w:keepNext/>
      <w:tabs>
        <w:tab w:val="num" w:pos="1854"/>
      </w:tabs>
      <w:suppressAutoHyphens/>
      <w:spacing w:before="240" w:after="60" w:line="240" w:lineRule="auto"/>
      <w:ind w:left="1854" w:hanging="720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3"/>
    <w:next w:val="a3"/>
    <w:link w:val="40"/>
    <w:semiHidden/>
    <w:unhideWhenUsed/>
    <w:qFormat/>
    <w:rsid w:val="00BC43A2"/>
    <w:pPr>
      <w:keepNext/>
      <w:tabs>
        <w:tab w:val="num" w:pos="2421"/>
      </w:tabs>
      <w:suppressAutoHyphens/>
      <w:spacing w:after="0" w:line="240" w:lineRule="auto"/>
      <w:ind w:left="2421" w:hanging="720"/>
      <w:jc w:val="both"/>
      <w:outlineLvl w:val="3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5">
    <w:name w:val="heading 5"/>
    <w:basedOn w:val="a3"/>
    <w:next w:val="a3"/>
    <w:link w:val="50"/>
    <w:semiHidden/>
    <w:unhideWhenUsed/>
    <w:qFormat/>
    <w:rsid w:val="00BC43A2"/>
    <w:pPr>
      <w:keepNext/>
      <w:tabs>
        <w:tab w:val="num" w:pos="3348"/>
      </w:tabs>
      <w:suppressAutoHyphens/>
      <w:spacing w:after="0" w:line="240" w:lineRule="auto"/>
      <w:ind w:left="3348" w:hanging="1080"/>
      <w:jc w:val="both"/>
      <w:outlineLvl w:val="4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6">
    <w:name w:val="heading 6"/>
    <w:basedOn w:val="a3"/>
    <w:next w:val="a3"/>
    <w:link w:val="60"/>
    <w:semiHidden/>
    <w:unhideWhenUsed/>
    <w:qFormat/>
    <w:rsid w:val="00BC43A2"/>
    <w:pPr>
      <w:tabs>
        <w:tab w:val="num" w:pos="3915"/>
      </w:tabs>
      <w:suppressAutoHyphens/>
      <w:spacing w:before="240" w:after="60" w:line="240" w:lineRule="auto"/>
      <w:ind w:left="3915" w:hanging="1080"/>
      <w:jc w:val="both"/>
      <w:outlineLvl w:val="5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7">
    <w:name w:val="heading 7"/>
    <w:basedOn w:val="a3"/>
    <w:next w:val="a3"/>
    <w:link w:val="70"/>
    <w:semiHidden/>
    <w:unhideWhenUsed/>
    <w:qFormat/>
    <w:rsid w:val="00BC43A2"/>
    <w:pPr>
      <w:tabs>
        <w:tab w:val="num" w:pos="4842"/>
      </w:tabs>
      <w:suppressAutoHyphens/>
      <w:spacing w:before="240" w:after="60" w:line="240" w:lineRule="auto"/>
      <w:ind w:left="4842" w:hanging="1440"/>
      <w:jc w:val="both"/>
      <w:outlineLvl w:val="6"/>
    </w:pPr>
    <w:rPr>
      <w:rFonts w:ascii="Arial" w:eastAsia="Times New Roman" w:hAnsi="Arial" w:cs="Arial"/>
      <w:b/>
      <w:sz w:val="24"/>
      <w:szCs w:val="24"/>
      <w:lang w:eastAsia="ar-SA"/>
    </w:rPr>
  </w:style>
  <w:style w:type="paragraph" w:styleId="8">
    <w:name w:val="heading 8"/>
    <w:basedOn w:val="a3"/>
    <w:next w:val="a3"/>
    <w:link w:val="80"/>
    <w:semiHidden/>
    <w:unhideWhenUsed/>
    <w:qFormat/>
    <w:rsid w:val="00BC43A2"/>
    <w:pPr>
      <w:tabs>
        <w:tab w:val="num" w:pos="5409"/>
      </w:tabs>
      <w:suppressAutoHyphens/>
      <w:spacing w:before="240" w:after="60" w:line="240" w:lineRule="auto"/>
      <w:ind w:left="5409" w:hanging="1440"/>
      <w:jc w:val="both"/>
      <w:outlineLvl w:val="7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9">
    <w:name w:val="heading 9"/>
    <w:basedOn w:val="a3"/>
    <w:next w:val="a3"/>
    <w:link w:val="90"/>
    <w:semiHidden/>
    <w:unhideWhenUsed/>
    <w:qFormat/>
    <w:rsid w:val="00BC43A2"/>
    <w:pPr>
      <w:tabs>
        <w:tab w:val="num" w:pos="6336"/>
      </w:tabs>
      <w:suppressAutoHyphens/>
      <w:spacing w:before="240" w:after="60" w:line="240" w:lineRule="auto"/>
      <w:ind w:left="6336" w:hanging="1800"/>
      <w:jc w:val="both"/>
      <w:outlineLvl w:val="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rsid w:val="00BC43A2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4"/>
    <w:link w:val="2"/>
    <w:semiHidden/>
    <w:rsid w:val="00BC43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4"/>
    <w:link w:val="3"/>
    <w:semiHidden/>
    <w:rsid w:val="00BC43A2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4"/>
    <w:link w:val="4"/>
    <w:semiHidden/>
    <w:rsid w:val="00BC43A2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50">
    <w:name w:val="Заголовок 5 Знак"/>
    <w:basedOn w:val="a4"/>
    <w:link w:val="5"/>
    <w:semiHidden/>
    <w:rsid w:val="00BC43A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60">
    <w:name w:val="Заголовок 6 Знак"/>
    <w:basedOn w:val="a4"/>
    <w:link w:val="6"/>
    <w:semiHidden/>
    <w:rsid w:val="00BC43A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70">
    <w:name w:val="Заголовок 7 Знак"/>
    <w:basedOn w:val="a4"/>
    <w:link w:val="7"/>
    <w:semiHidden/>
    <w:rsid w:val="00BC43A2"/>
    <w:rPr>
      <w:rFonts w:ascii="Arial" w:eastAsia="Times New Roman" w:hAnsi="Arial" w:cs="Arial"/>
      <w:b/>
      <w:sz w:val="24"/>
      <w:szCs w:val="24"/>
      <w:lang w:eastAsia="ar-SA"/>
    </w:rPr>
  </w:style>
  <w:style w:type="character" w:customStyle="1" w:styleId="80">
    <w:name w:val="Заголовок 8 Знак"/>
    <w:basedOn w:val="a4"/>
    <w:link w:val="8"/>
    <w:semiHidden/>
    <w:rsid w:val="00BC43A2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90">
    <w:name w:val="Заголовок 9 Знак"/>
    <w:basedOn w:val="a4"/>
    <w:link w:val="9"/>
    <w:semiHidden/>
    <w:rsid w:val="00BC43A2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1">
    <w:name w:val="Нет списка1"/>
    <w:next w:val="a6"/>
    <w:uiPriority w:val="99"/>
    <w:semiHidden/>
    <w:unhideWhenUsed/>
    <w:rsid w:val="00BC43A2"/>
  </w:style>
  <w:style w:type="paragraph" w:styleId="HTML">
    <w:name w:val="HTML Preformatted"/>
    <w:basedOn w:val="a3"/>
    <w:link w:val="HTML0"/>
    <w:semiHidden/>
    <w:unhideWhenUsed/>
    <w:rsid w:val="00BC43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left="91" w:firstLine="851"/>
      <w:jc w:val="both"/>
    </w:pPr>
    <w:rPr>
      <w:rFonts w:ascii="Calibri" w:eastAsia="Calibri" w:hAnsi="Calibri" w:cs="Times New Roman"/>
      <w:sz w:val="24"/>
      <w:szCs w:val="24"/>
      <w:lang w:eastAsia="ar-SA"/>
    </w:rPr>
  </w:style>
  <w:style w:type="character" w:customStyle="1" w:styleId="HTML0">
    <w:name w:val="Стандартный HTML Знак"/>
    <w:basedOn w:val="a4"/>
    <w:link w:val="HTML"/>
    <w:semiHidden/>
    <w:rsid w:val="00BC43A2"/>
    <w:rPr>
      <w:rFonts w:ascii="Calibri" w:eastAsia="Calibri" w:hAnsi="Calibri" w:cs="Times New Roman"/>
      <w:sz w:val="24"/>
      <w:szCs w:val="24"/>
      <w:lang w:eastAsia="ar-SA"/>
    </w:rPr>
  </w:style>
  <w:style w:type="paragraph" w:styleId="a7">
    <w:name w:val="footnote text"/>
    <w:basedOn w:val="a3"/>
    <w:link w:val="a8"/>
    <w:semiHidden/>
    <w:unhideWhenUsed/>
    <w:rsid w:val="00BC43A2"/>
    <w:pPr>
      <w:suppressAutoHyphens/>
      <w:spacing w:after="0" w:line="240" w:lineRule="auto"/>
      <w:ind w:left="91" w:hanging="57"/>
      <w:jc w:val="both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a8">
    <w:name w:val="Текст сноски Знак"/>
    <w:basedOn w:val="a4"/>
    <w:link w:val="a7"/>
    <w:semiHidden/>
    <w:rsid w:val="00BC43A2"/>
    <w:rPr>
      <w:rFonts w:ascii="Calibri" w:eastAsia="Calibri" w:hAnsi="Calibri" w:cs="Times New Roman"/>
      <w:sz w:val="16"/>
      <w:szCs w:val="16"/>
      <w:lang w:eastAsia="ar-SA"/>
    </w:rPr>
  </w:style>
  <w:style w:type="paragraph" w:styleId="a9">
    <w:name w:val="annotation text"/>
    <w:basedOn w:val="a3"/>
    <w:link w:val="aa"/>
    <w:semiHidden/>
    <w:unhideWhenUsed/>
    <w:rsid w:val="00BC43A2"/>
    <w:pPr>
      <w:spacing w:after="0" w:line="240" w:lineRule="auto"/>
    </w:pPr>
    <w:rPr>
      <w:rFonts w:ascii="Calibri" w:eastAsia="Calibri" w:hAnsi="Calibri" w:cs="Times New Roman"/>
      <w:sz w:val="28"/>
      <w:szCs w:val="24"/>
      <w:lang w:eastAsia="ar-SA"/>
    </w:rPr>
  </w:style>
  <w:style w:type="character" w:customStyle="1" w:styleId="aa">
    <w:name w:val="Текст примечания Знак"/>
    <w:basedOn w:val="a4"/>
    <w:link w:val="a9"/>
    <w:semiHidden/>
    <w:rsid w:val="00BC43A2"/>
    <w:rPr>
      <w:rFonts w:ascii="Calibri" w:eastAsia="Calibri" w:hAnsi="Calibri" w:cs="Times New Roman"/>
      <w:sz w:val="28"/>
      <w:szCs w:val="24"/>
      <w:lang w:eastAsia="ar-SA"/>
    </w:rPr>
  </w:style>
  <w:style w:type="paragraph" w:styleId="ab">
    <w:name w:val="header"/>
    <w:basedOn w:val="a3"/>
    <w:link w:val="ac"/>
    <w:unhideWhenUsed/>
    <w:rsid w:val="00BC43A2"/>
    <w:pPr>
      <w:tabs>
        <w:tab w:val="center" w:pos="4608"/>
        <w:tab w:val="right" w:pos="8761"/>
      </w:tabs>
      <w:suppressAutoHyphens/>
      <w:spacing w:after="0" w:line="240" w:lineRule="auto"/>
      <w:ind w:left="91" w:hanging="57"/>
      <w:jc w:val="both"/>
    </w:pPr>
    <w:rPr>
      <w:rFonts w:ascii="Courier New" w:eastAsia="Calibri" w:hAnsi="Courier New" w:cs="Courier New"/>
      <w:sz w:val="24"/>
      <w:szCs w:val="24"/>
      <w:lang w:eastAsia="ar-SA"/>
    </w:rPr>
  </w:style>
  <w:style w:type="character" w:customStyle="1" w:styleId="ac">
    <w:name w:val="Верхний колонтитул Знак"/>
    <w:basedOn w:val="a4"/>
    <w:link w:val="ab"/>
    <w:rsid w:val="00BC43A2"/>
    <w:rPr>
      <w:rFonts w:ascii="Courier New" w:eastAsia="Calibri" w:hAnsi="Courier New" w:cs="Courier New"/>
      <w:sz w:val="24"/>
      <w:szCs w:val="24"/>
      <w:lang w:eastAsia="ar-SA"/>
    </w:rPr>
  </w:style>
  <w:style w:type="paragraph" w:styleId="ad">
    <w:name w:val="footer"/>
    <w:basedOn w:val="a3"/>
    <w:link w:val="ae"/>
    <w:unhideWhenUsed/>
    <w:rsid w:val="00BC43A2"/>
    <w:pPr>
      <w:tabs>
        <w:tab w:val="center" w:pos="4608"/>
        <w:tab w:val="right" w:pos="8761"/>
      </w:tabs>
      <w:suppressAutoHyphens/>
      <w:spacing w:after="0" w:line="240" w:lineRule="auto"/>
      <w:ind w:left="91" w:hanging="57"/>
      <w:jc w:val="both"/>
    </w:pPr>
    <w:rPr>
      <w:rFonts w:ascii="Calibri" w:eastAsia="Calibri" w:hAnsi="Calibri" w:cs="Times New Roman"/>
      <w:sz w:val="24"/>
      <w:szCs w:val="24"/>
      <w:lang w:eastAsia="ar-SA"/>
    </w:rPr>
  </w:style>
  <w:style w:type="character" w:customStyle="1" w:styleId="ae">
    <w:name w:val="Нижний колонтитул Знак"/>
    <w:basedOn w:val="a4"/>
    <w:link w:val="ad"/>
    <w:rsid w:val="00BC43A2"/>
    <w:rPr>
      <w:rFonts w:ascii="Calibri" w:eastAsia="Calibri" w:hAnsi="Calibri" w:cs="Times New Roman"/>
      <w:sz w:val="24"/>
      <w:szCs w:val="24"/>
      <w:lang w:eastAsia="ar-SA"/>
    </w:rPr>
  </w:style>
  <w:style w:type="paragraph" w:styleId="af">
    <w:name w:val="Title"/>
    <w:basedOn w:val="a3"/>
    <w:link w:val="af0"/>
    <w:qFormat/>
    <w:rsid w:val="00BC43A2"/>
    <w:pPr>
      <w:spacing w:after="0" w:line="240" w:lineRule="auto"/>
      <w:jc w:val="center"/>
    </w:pPr>
    <w:rPr>
      <w:rFonts w:ascii="Cambria" w:eastAsia="Calibri" w:hAnsi="Cambria" w:cs="Times New Roman"/>
      <w:lang w:eastAsia="ar-SA"/>
    </w:rPr>
  </w:style>
  <w:style w:type="character" w:customStyle="1" w:styleId="af0">
    <w:name w:val="Заголовок Знак"/>
    <w:basedOn w:val="a4"/>
    <w:link w:val="af"/>
    <w:rsid w:val="00BC43A2"/>
    <w:rPr>
      <w:rFonts w:ascii="Cambria" w:eastAsia="Calibri" w:hAnsi="Cambria" w:cs="Times New Roman"/>
      <w:lang w:eastAsia="ar-SA"/>
    </w:rPr>
  </w:style>
  <w:style w:type="paragraph" w:styleId="af1">
    <w:name w:val="Body Text"/>
    <w:basedOn w:val="a3"/>
    <w:link w:val="af2"/>
    <w:semiHidden/>
    <w:unhideWhenUsed/>
    <w:rsid w:val="00BC43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f2">
    <w:name w:val="Основной текст Знак"/>
    <w:basedOn w:val="a4"/>
    <w:link w:val="af1"/>
    <w:semiHidden/>
    <w:rsid w:val="00BC43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3">
    <w:name w:val="Body Text Indent"/>
    <w:basedOn w:val="a3"/>
    <w:link w:val="af4"/>
    <w:semiHidden/>
    <w:unhideWhenUsed/>
    <w:rsid w:val="00BC43A2"/>
    <w:pPr>
      <w:spacing w:after="0" w:line="240" w:lineRule="auto"/>
      <w:ind w:firstLine="360"/>
      <w:jc w:val="both"/>
    </w:pPr>
    <w:rPr>
      <w:rFonts w:ascii="Calibri" w:eastAsia="Calibri" w:hAnsi="Calibri" w:cs="Times New Roman"/>
      <w:sz w:val="24"/>
      <w:szCs w:val="24"/>
      <w:lang w:eastAsia="ar-SA"/>
    </w:rPr>
  </w:style>
  <w:style w:type="character" w:customStyle="1" w:styleId="af4">
    <w:name w:val="Основной текст с отступом Знак"/>
    <w:basedOn w:val="a4"/>
    <w:link w:val="af3"/>
    <w:semiHidden/>
    <w:rsid w:val="00BC43A2"/>
    <w:rPr>
      <w:rFonts w:ascii="Calibri" w:eastAsia="Calibri" w:hAnsi="Calibri" w:cs="Times New Roman"/>
      <w:sz w:val="24"/>
      <w:szCs w:val="24"/>
      <w:lang w:eastAsia="ar-SA"/>
    </w:rPr>
  </w:style>
  <w:style w:type="paragraph" w:styleId="af5">
    <w:name w:val="Subtitle"/>
    <w:basedOn w:val="a3"/>
    <w:link w:val="af6"/>
    <w:qFormat/>
    <w:rsid w:val="00BC43A2"/>
    <w:pPr>
      <w:spacing w:after="60"/>
      <w:jc w:val="center"/>
      <w:outlineLvl w:val="1"/>
    </w:pPr>
    <w:rPr>
      <w:rFonts w:ascii="Courier New" w:eastAsia="Times New Roman" w:hAnsi="Courier New" w:cs="Courier New"/>
      <w:sz w:val="24"/>
      <w:szCs w:val="24"/>
      <w:lang w:eastAsia="ar-SA"/>
    </w:rPr>
  </w:style>
  <w:style w:type="character" w:customStyle="1" w:styleId="af6">
    <w:name w:val="Подзаголовок Знак"/>
    <w:basedOn w:val="a4"/>
    <w:link w:val="af5"/>
    <w:rsid w:val="00BC43A2"/>
    <w:rPr>
      <w:rFonts w:ascii="Courier New" w:eastAsia="Times New Roman" w:hAnsi="Courier New" w:cs="Courier New"/>
      <w:sz w:val="24"/>
      <w:szCs w:val="24"/>
      <w:lang w:eastAsia="ar-SA"/>
    </w:rPr>
  </w:style>
  <w:style w:type="paragraph" w:styleId="af7">
    <w:name w:val="Balloon Text"/>
    <w:basedOn w:val="a3"/>
    <w:link w:val="af8"/>
    <w:semiHidden/>
    <w:unhideWhenUsed/>
    <w:rsid w:val="00BC43A2"/>
    <w:pPr>
      <w:spacing w:after="0" w:line="240" w:lineRule="auto"/>
    </w:pPr>
    <w:rPr>
      <w:rFonts w:ascii="Calibri" w:eastAsia="Calibri" w:hAnsi="Calibri" w:cs="Times New Roman"/>
      <w:b/>
      <w:bCs/>
      <w:i/>
      <w:iCs/>
      <w:sz w:val="24"/>
      <w:szCs w:val="24"/>
      <w:lang w:eastAsia="ar-SA"/>
    </w:rPr>
  </w:style>
  <w:style w:type="character" w:customStyle="1" w:styleId="af8">
    <w:name w:val="Текст выноски Знак"/>
    <w:basedOn w:val="a4"/>
    <w:link w:val="af7"/>
    <w:semiHidden/>
    <w:rsid w:val="00BC43A2"/>
    <w:rPr>
      <w:rFonts w:ascii="Calibri" w:eastAsia="Calibri" w:hAnsi="Calibri" w:cs="Times New Roman"/>
      <w:b/>
      <w:bCs/>
      <w:i/>
      <w:iCs/>
      <w:sz w:val="24"/>
      <w:szCs w:val="24"/>
      <w:lang w:eastAsia="ar-SA"/>
    </w:rPr>
  </w:style>
  <w:style w:type="paragraph" w:styleId="af9">
    <w:name w:val="No Spacing"/>
    <w:qFormat/>
    <w:rsid w:val="00BC43A2"/>
    <w:pPr>
      <w:suppressAutoHyphens/>
      <w:spacing w:after="0" w:line="240" w:lineRule="auto"/>
      <w:ind w:left="91" w:firstLine="851"/>
      <w:jc w:val="both"/>
    </w:pPr>
    <w:rPr>
      <w:rFonts w:ascii="Calibri" w:eastAsia="Arial" w:hAnsi="Calibri" w:cs="Times New Roman"/>
      <w:lang w:eastAsia="ar-SA"/>
    </w:rPr>
  </w:style>
  <w:style w:type="paragraph" w:styleId="afa">
    <w:name w:val="List Paragraph"/>
    <w:basedOn w:val="a3"/>
    <w:qFormat/>
    <w:rsid w:val="00BC43A2"/>
    <w:pPr>
      <w:ind w:left="720"/>
      <w:contextualSpacing/>
    </w:pPr>
    <w:rPr>
      <w:rFonts w:ascii="Calibri" w:eastAsia="Times New Roman" w:hAnsi="Calibri" w:cs="Times New Roman"/>
    </w:rPr>
  </w:style>
  <w:style w:type="paragraph" w:styleId="afb">
    <w:name w:val="TOC Heading"/>
    <w:basedOn w:val="1"/>
    <w:next w:val="a3"/>
    <w:semiHidden/>
    <w:unhideWhenUsed/>
    <w:qFormat/>
    <w:rsid w:val="00BC43A2"/>
    <w:pPr>
      <w:keepLines/>
      <w:suppressAutoHyphens/>
      <w:spacing w:before="480" w:line="276" w:lineRule="auto"/>
      <w:ind w:left="91"/>
      <w:jc w:val="both"/>
    </w:pPr>
    <w:rPr>
      <w:rFonts w:ascii="Cambria" w:hAnsi="Cambria"/>
      <w:bCs/>
      <w:color w:val="365F91"/>
      <w:sz w:val="28"/>
      <w:szCs w:val="28"/>
      <w:lang w:eastAsia="ar-SA"/>
    </w:rPr>
  </w:style>
  <w:style w:type="paragraph" w:customStyle="1" w:styleId="a0">
    <w:name w:val="Пункт"/>
    <w:basedOn w:val="a3"/>
    <w:semiHidden/>
    <w:rsid w:val="00BC43A2"/>
    <w:pPr>
      <w:widowControl w:val="0"/>
      <w:numPr>
        <w:ilvl w:val="2"/>
        <w:numId w:val="1"/>
      </w:num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1">
    <w:name w:val="подпункт"/>
    <w:basedOn w:val="a0"/>
    <w:semiHidden/>
    <w:rsid w:val="00BC43A2"/>
    <w:pPr>
      <w:numPr>
        <w:ilvl w:val="3"/>
      </w:numPr>
    </w:pPr>
  </w:style>
  <w:style w:type="paragraph" w:customStyle="1" w:styleId="212pt">
    <w:name w:val="Стиль мой заголовок 2 + 12 pt"/>
    <w:basedOn w:val="a3"/>
    <w:semiHidden/>
    <w:rsid w:val="00BC43A2"/>
    <w:pPr>
      <w:keepNext/>
      <w:widowControl w:val="0"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">
    <w:name w:val="номера"/>
    <w:semiHidden/>
    <w:rsid w:val="00BC43A2"/>
    <w:pPr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Оценка"/>
    <w:semiHidden/>
    <w:rsid w:val="00BC43A2"/>
    <w:pPr>
      <w:numPr>
        <w:ilvl w:val="4"/>
        <w:numId w:val="1"/>
      </w:num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2">
    <w:name w:val="Основной шрифт абзаца1"/>
    <w:rsid w:val="00BC43A2"/>
  </w:style>
  <w:style w:type="character" w:customStyle="1" w:styleId="19">
    <w:name w:val="Знак Знак19"/>
    <w:locked/>
    <w:rsid w:val="00BC43A2"/>
    <w:rPr>
      <w:sz w:val="28"/>
      <w:szCs w:val="24"/>
      <w:lang w:val="ru-RU" w:eastAsia="ru-RU" w:bidi="ar-SA"/>
    </w:rPr>
  </w:style>
  <w:style w:type="character" w:customStyle="1" w:styleId="HTML1">
    <w:name w:val="Стандартный HTML Знак1"/>
    <w:basedOn w:val="a4"/>
    <w:uiPriority w:val="99"/>
    <w:semiHidden/>
    <w:rsid w:val="00BC43A2"/>
    <w:rPr>
      <w:rFonts w:ascii="Consolas" w:hAnsi="Consolas" w:cs="Consolas" w:hint="default"/>
      <w:sz w:val="20"/>
      <w:szCs w:val="20"/>
    </w:rPr>
  </w:style>
  <w:style w:type="character" w:customStyle="1" w:styleId="13">
    <w:name w:val="Текст сноски Знак1"/>
    <w:basedOn w:val="a4"/>
    <w:uiPriority w:val="99"/>
    <w:semiHidden/>
    <w:rsid w:val="00BC43A2"/>
    <w:rPr>
      <w:sz w:val="20"/>
      <w:szCs w:val="20"/>
    </w:rPr>
  </w:style>
  <w:style w:type="character" w:customStyle="1" w:styleId="14">
    <w:name w:val="Текст примечания Знак1"/>
    <w:basedOn w:val="a4"/>
    <w:uiPriority w:val="99"/>
    <w:semiHidden/>
    <w:rsid w:val="00BC43A2"/>
    <w:rPr>
      <w:sz w:val="20"/>
      <w:szCs w:val="20"/>
    </w:rPr>
  </w:style>
  <w:style w:type="character" w:customStyle="1" w:styleId="15">
    <w:name w:val="Верхний колонтитул Знак1"/>
    <w:basedOn w:val="a4"/>
    <w:uiPriority w:val="99"/>
    <w:semiHidden/>
    <w:rsid w:val="00BC43A2"/>
  </w:style>
  <w:style w:type="character" w:customStyle="1" w:styleId="16">
    <w:name w:val="Нижний колонтитул Знак1"/>
    <w:basedOn w:val="a4"/>
    <w:uiPriority w:val="99"/>
    <w:semiHidden/>
    <w:rsid w:val="00BC43A2"/>
  </w:style>
  <w:style w:type="character" w:customStyle="1" w:styleId="17">
    <w:name w:val="Название Знак1"/>
    <w:basedOn w:val="a4"/>
    <w:uiPriority w:val="10"/>
    <w:rsid w:val="00BC43A2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18">
    <w:name w:val="Основной текст с отступом Знак1"/>
    <w:basedOn w:val="a4"/>
    <w:uiPriority w:val="99"/>
    <w:semiHidden/>
    <w:rsid w:val="00BC43A2"/>
  </w:style>
  <w:style w:type="character" w:customStyle="1" w:styleId="1a">
    <w:name w:val="Текст выноски Знак1"/>
    <w:basedOn w:val="a4"/>
    <w:uiPriority w:val="99"/>
    <w:semiHidden/>
    <w:rsid w:val="00BC43A2"/>
    <w:rPr>
      <w:rFonts w:ascii="Tahoma" w:hAnsi="Tahoma" w:cs="Tahoma" w:hint="default"/>
      <w:sz w:val="16"/>
      <w:szCs w:val="16"/>
    </w:rPr>
  </w:style>
  <w:style w:type="character" w:customStyle="1" w:styleId="WW8Num2z0">
    <w:name w:val="WW8Num2z0"/>
    <w:rsid w:val="00BC43A2"/>
    <w:rPr>
      <w:rFonts w:ascii="Symbol" w:hAnsi="Symbol" w:hint="default"/>
    </w:rPr>
  </w:style>
  <w:style w:type="character" w:customStyle="1" w:styleId="WW8Num7z1">
    <w:name w:val="WW8Num7z1"/>
    <w:rsid w:val="00BC43A2"/>
    <w:rPr>
      <w:rFonts w:ascii="Symbol" w:hAnsi="Symbol" w:hint="default"/>
    </w:rPr>
  </w:style>
  <w:style w:type="character" w:customStyle="1" w:styleId="WW8Num10z2">
    <w:name w:val="WW8Num10z2"/>
    <w:rsid w:val="00BC43A2"/>
    <w:rPr>
      <w:rFonts w:ascii="Times New Roman" w:eastAsia="Times New Roman" w:hAnsi="Times New Roman" w:cs="Times New Roman" w:hint="default"/>
    </w:rPr>
  </w:style>
  <w:style w:type="character" w:customStyle="1" w:styleId="WW8Num13z0">
    <w:name w:val="WW8Num13z0"/>
    <w:rsid w:val="00BC43A2"/>
    <w:rPr>
      <w:rFonts w:ascii="Symbol" w:hAnsi="Symbol" w:hint="default"/>
    </w:rPr>
  </w:style>
  <w:style w:type="character" w:customStyle="1" w:styleId="WW8Num20z0">
    <w:name w:val="WW8Num20z0"/>
    <w:rsid w:val="00BC43A2"/>
    <w:rPr>
      <w:rFonts w:ascii="Symbol" w:hAnsi="Symbol" w:hint="default"/>
    </w:rPr>
  </w:style>
  <w:style w:type="character" w:customStyle="1" w:styleId="WW8Num22z0">
    <w:name w:val="WW8Num22z0"/>
    <w:rsid w:val="00BC43A2"/>
    <w:rPr>
      <w:rFonts w:ascii="Symbol" w:hAnsi="Symbol" w:hint="default"/>
    </w:rPr>
  </w:style>
  <w:style w:type="character" w:customStyle="1" w:styleId="WW8Num24z0">
    <w:name w:val="WW8Num24z0"/>
    <w:rsid w:val="00BC43A2"/>
    <w:rPr>
      <w:rFonts w:ascii="Symbol" w:hAnsi="Symbol" w:hint="default"/>
    </w:rPr>
  </w:style>
  <w:style w:type="character" w:customStyle="1" w:styleId="WW8Num28z1">
    <w:name w:val="WW8Num28z1"/>
    <w:rsid w:val="00BC43A2"/>
    <w:rPr>
      <w:rFonts w:ascii="Symbol" w:hAnsi="Symbol" w:cs="Courier New" w:hint="default"/>
    </w:rPr>
  </w:style>
  <w:style w:type="character" w:customStyle="1" w:styleId="WW8Num33z0">
    <w:name w:val="WW8Num33z0"/>
    <w:rsid w:val="00BC43A2"/>
    <w:rPr>
      <w:rFonts w:ascii="Symbol" w:hAnsi="Symbol" w:hint="default"/>
    </w:rPr>
  </w:style>
  <w:style w:type="character" w:customStyle="1" w:styleId="WW8Num34z1">
    <w:name w:val="WW8Num34z1"/>
    <w:rsid w:val="00BC43A2"/>
    <w:rPr>
      <w:rFonts w:ascii="Courier New" w:hAnsi="Courier New" w:cs="Courier New" w:hint="default"/>
    </w:rPr>
  </w:style>
  <w:style w:type="character" w:customStyle="1" w:styleId="WW8Num36z0">
    <w:name w:val="WW8Num36z0"/>
    <w:rsid w:val="00BC43A2"/>
    <w:rPr>
      <w:rFonts w:ascii="Symbol" w:hAnsi="Symbol" w:hint="default"/>
    </w:rPr>
  </w:style>
  <w:style w:type="character" w:customStyle="1" w:styleId="WW8Num38z0">
    <w:name w:val="WW8Num38z0"/>
    <w:rsid w:val="00BC43A2"/>
    <w:rPr>
      <w:rFonts w:ascii="Symbol" w:hAnsi="Symbol" w:hint="default"/>
    </w:rPr>
  </w:style>
  <w:style w:type="character" w:customStyle="1" w:styleId="WW8Num40z0">
    <w:name w:val="WW8Num40z0"/>
    <w:rsid w:val="00BC43A2"/>
    <w:rPr>
      <w:rFonts w:ascii="Symbol" w:hAnsi="Symbol" w:hint="default"/>
    </w:rPr>
  </w:style>
  <w:style w:type="character" w:customStyle="1" w:styleId="WW8Num42z0">
    <w:name w:val="WW8Num42z0"/>
    <w:rsid w:val="00BC43A2"/>
    <w:rPr>
      <w:rFonts w:ascii="Symbol" w:hAnsi="Symbol" w:hint="default"/>
    </w:rPr>
  </w:style>
  <w:style w:type="character" w:customStyle="1" w:styleId="WW8Num51z0">
    <w:name w:val="WW8Num51z0"/>
    <w:rsid w:val="00BC43A2"/>
    <w:rPr>
      <w:rFonts w:ascii="Symbol" w:hAnsi="Symbol" w:hint="default"/>
    </w:rPr>
  </w:style>
  <w:style w:type="character" w:customStyle="1" w:styleId="WW8Num55z0">
    <w:name w:val="WW8Num55z0"/>
    <w:rsid w:val="00BC43A2"/>
    <w:rPr>
      <w:rFonts w:ascii="Symbol" w:hAnsi="Symbol" w:hint="default"/>
    </w:rPr>
  </w:style>
  <w:style w:type="character" w:customStyle="1" w:styleId="WW8Num57z0">
    <w:name w:val="WW8Num57z0"/>
    <w:rsid w:val="00BC43A2"/>
    <w:rPr>
      <w:rFonts w:ascii="Symbol" w:hAnsi="Symbol" w:hint="default"/>
    </w:rPr>
  </w:style>
  <w:style w:type="character" w:customStyle="1" w:styleId="WW8Num59z0">
    <w:name w:val="WW8Num59z0"/>
    <w:rsid w:val="00BC43A2"/>
    <w:rPr>
      <w:rFonts w:ascii="Symbol" w:hAnsi="Symbol" w:hint="default"/>
    </w:rPr>
  </w:style>
  <w:style w:type="character" w:customStyle="1" w:styleId="WW8Num59z1">
    <w:name w:val="WW8Num59z1"/>
    <w:rsid w:val="00BC43A2"/>
    <w:rPr>
      <w:rFonts w:ascii="Courier New" w:hAnsi="Courier New" w:cs="Courier New" w:hint="default"/>
    </w:rPr>
  </w:style>
  <w:style w:type="character" w:customStyle="1" w:styleId="WW8Num59z2">
    <w:name w:val="WW8Num59z2"/>
    <w:rsid w:val="00BC43A2"/>
    <w:rPr>
      <w:rFonts w:ascii="Wingdings" w:hAnsi="Wingdings" w:hint="default"/>
    </w:rPr>
  </w:style>
  <w:style w:type="character" w:customStyle="1" w:styleId="WW8Num59z3">
    <w:name w:val="WW8Num59z3"/>
    <w:rsid w:val="00BC43A2"/>
    <w:rPr>
      <w:rFonts w:ascii="Symbol" w:hAnsi="Symbol" w:hint="default"/>
    </w:rPr>
  </w:style>
  <w:style w:type="character" w:customStyle="1" w:styleId="31">
    <w:name w:val="Основной шрифт абзаца3"/>
    <w:rsid w:val="00BC43A2"/>
  </w:style>
  <w:style w:type="character" w:customStyle="1" w:styleId="WW8Num26z0">
    <w:name w:val="WW8Num26z0"/>
    <w:rsid w:val="00BC43A2"/>
    <w:rPr>
      <w:rFonts w:ascii="Symbol" w:hAnsi="Symbol" w:hint="default"/>
    </w:rPr>
  </w:style>
  <w:style w:type="character" w:customStyle="1" w:styleId="WW8Num29z1">
    <w:name w:val="WW8Num29z1"/>
    <w:rsid w:val="00BC43A2"/>
    <w:rPr>
      <w:rFonts w:ascii="Courier New" w:hAnsi="Courier New" w:cs="Courier New" w:hint="default"/>
    </w:rPr>
  </w:style>
  <w:style w:type="character" w:customStyle="1" w:styleId="WW8Num34z0">
    <w:name w:val="WW8Num34z0"/>
    <w:rsid w:val="00BC43A2"/>
    <w:rPr>
      <w:rFonts w:ascii="Symbol" w:hAnsi="Symbol" w:hint="default"/>
    </w:rPr>
  </w:style>
  <w:style w:type="character" w:customStyle="1" w:styleId="WW8Num35z1">
    <w:name w:val="WW8Num35z1"/>
    <w:rsid w:val="00BC43A2"/>
    <w:rPr>
      <w:rFonts w:ascii="Courier New" w:hAnsi="Courier New" w:cs="Courier New" w:hint="default"/>
    </w:rPr>
  </w:style>
  <w:style w:type="character" w:customStyle="1" w:styleId="WW8Num37z0">
    <w:name w:val="WW8Num37z0"/>
    <w:rsid w:val="00BC43A2"/>
    <w:rPr>
      <w:rFonts w:ascii="Symbol" w:hAnsi="Symbol" w:hint="default"/>
    </w:rPr>
  </w:style>
  <w:style w:type="character" w:customStyle="1" w:styleId="WW8Num44z0">
    <w:name w:val="WW8Num44z0"/>
    <w:rsid w:val="00BC43A2"/>
    <w:rPr>
      <w:rFonts w:ascii="Symbol" w:hAnsi="Symbol" w:hint="default"/>
    </w:rPr>
  </w:style>
  <w:style w:type="character" w:customStyle="1" w:styleId="WW8Num50z0">
    <w:name w:val="WW8Num50z0"/>
    <w:rsid w:val="00BC43A2"/>
    <w:rPr>
      <w:rFonts w:ascii="Symbol" w:hAnsi="Symbol" w:hint="default"/>
    </w:rPr>
  </w:style>
  <w:style w:type="character" w:customStyle="1" w:styleId="WW8Num61z0">
    <w:name w:val="WW8Num61z0"/>
    <w:rsid w:val="00BC43A2"/>
    <w:rPr>
      <w:rFonts w:ascii="Symbol" w:hAnsi="Symbol" w:hint="default"/>
    </w:rPr>
  </w:style>
  <w:style w:type="character" w:customStyle="1" w:styleId="Absatz-Standardschriftart">
    <w:name w:val="Absatz-Standardschriftart"/>
    <w:rsid w:val="00BC43A2"/>
  </w:style>
  <w:style w:type="character" w:customStyle="1" w:styleId="WW8Num21z0">
    <w:name w:val="WW8Num21z0"/>
    <w:rsid w:val="00BC43A2"/>
    <w:rPr>
      <w:rFonts w:ascii="Symbol" w:hAnsi="Symbol" w:hint="default"/>
    </w:rPr>
  </w:style>
  <w:style w:type="character" w:customStyle="1" w:styleId="WW8Num23z0">
    <w:name w:val="WW8Num23z0"/>
    <w:rsid w:val="00BC43A2"/>
    <w:rPr>
      <w:rFonts w:ascii="Symbol" w:hAnsi="Symbol" w:hint="default"/>
    </w:rPr>
  </w:style>
  <w:style w:type="character" w:customStyle="1" w:styleId="WW8Num29z0">
    <w:name w:val="WW8Num29z0"/>
    <w:rsid w:val="00BC43A2"/>
    <w:rPr>
      <w:rFonts w:ascii="Symbol" w:hAnsi="Symbol" w:hint="default"/>
    </w:rPr>
  </w:style>
  <w:style w:type="character" w:customStyle="1" w:styleId="WW8Num32z1">
    <w:name w:val="WW8Num32z1"/>
    <w:rsid w:val="00BC43A2"/>
    <w:rPr>
      <w:rFonts w:ascii="Symbol" w:hAnsi="Symbol" w:cs="Courier New" w:hint="default"/>
    </w:rPr>
  </w:style>
  <w:style w:type="character" w:customStyle="1" w:styleId="WW8Num38z1">
    <w:name w:val="WW8Num38z1"/>
    <w:rsid w:val="00BC43A2"/>
    <w:rPr>
      <w:rFonts w:ascii="Courier New" w:hAnsi="Courier New" w:cs="Courier New" w:hint="default"/>
    </w:rPr>
  </w:style>
  <w:style w:type="character" w:customStyle="1" w:styleId="WW8Num46z0">
    <w:name w:val="WW8Num46z0"/>
    <w:rsid w:val="00BC43A2"/>
    <w:rPr>
      <w:rFonts w:ascii="Symbol" w:hAnsi="Symbol" w:hint="default"/>
    </w:rPr>
  </w:style>
  <w:style w:type="character" w:customStyle="1" w:styleId="WW8Num48z0">
    <w:name w:val="WW8Num48z0"/>
    <w:rsid w:val="00BC43A2"/>
    <w:rPr>
      <w:rFonts w:ascii="Symbol" w:hAnsi="Symbol" w:hint="default"/>
    </w:rPr>
  </w:style>
  <w:style w:type="character" w:customStyle="1" w:styleId="WW8Num54z0">
    <w:name w:val="WW8Num54z0"/>
    <w:rsid w:val="00BC43A2"/>
    <w:rPr>
      <w:rFonts w:ascii="Symbol" w:hAnsi="Symbol" w:hint="default"/>
    </w:rPr>
  </w:style>
  <w:style w:type="character" w:customStyle="1" w:styleId="WW8Num60z0">
    <w:name w:val="WW8Num60z0"/>
    <w:rsid w:val="00BC43A2"/>
    <w:rPr>
      <w:rFonts w:ascii="Symbol" w:hAnsi="Symbol" w:hint="default"/>
    </w:rPr>
  </w:style>
  <w:style w:type="character" w:customStyle="1" w:styleId="WW8Num64z0">
    <w:name w:val="WW8Num64z0"/>
    <w:rsid w:val="00BC43A2"/>
    <w:rPr>
      <w:rFonts w:ascii="Symbol" w:hAnsi="Symbol" w:hint="default"/>
    </w:rPr>
  </w:style>
  <w:style w:type="character" w:customStyle="1" w:styleId="WW8Num66z0">
    <w:name w:val="WW8Num66z0"/>
    <w:rsid w:val="00BC43A2"/>
    <w:rPr>
      <w:rFonts w:ascii="Symbol" w:hAnsi="Symbol" w:hint="default"/>
    </w:rPr>
  </w:style>
  <w:style w:type="character" w:customStyle="1" w:styleId="21">
    <w:name w:val="Основной шрифт абзаца2"/>
    <w:rsid w:val="00BC43A2"/>
  </w:style>
  <w:style w:type="character" w:customStyle="1" w:styleId="WW8Num28z0">
    <w:name w:val="WW8Num28z0"/>
    <w:rsid w:val="00BC43A2"/>
    <w:rPr>
      <w:rFonts w:ascii="Symbol" w:hAnsi="Symbol" w:hint="default"/>
    </w:rPr>
  </w:style>
  <w:style w:type="character" w:customStyle="1" w:styleId="WW8Num31z0">
    <w:name w:val="WW8Num31z0"/>
    <w:rsid w:val="00BC43A2"/>
    <w:rPr>
      <w:rFonts w:ascii="Symbol" w:hAnsi="Symbol" w:hint="default"/>
    </w:rPr>
  </w:style>
  <w:style w:type="character" w:customStyle="1" w:styleId="WW8Num37z1">
    <w:name w:val="WW8Num37z1"/>
    <w:rsid w:val="00BC43A2"/>
    <w:rPr>
      <w:rFonts w:ascii="Courier New" w:hAnsi="Courier New" w:cs="Courier New" w:hint="default"/>
    </w:rPr>
  </w:style>
  <w:style w:type="character" w:customStyle="1" w:styleId="WW8Num43z0">
    <w:name w:val="WW8Num43z0"/>
    <w:rsid w:val="00BC43A2"/>
    <w:rPr>
      <w:rFonts w:ascii="Symbol" w:hAnsi="Symbol" w:hint="default"/>
    </w:rPr>
  </w:style>
  <w:style w:type="character" w:customStyle="1" w:styleId="WW8Num44z1">
    <w:name w:val="WW8Num44z1"/>
    <w:rsid w:val="00BC43A2"/>
    <w:rPr>
      <w:rFonts w:ascii="Courier New" w:hAnsi="Courier New" w:cs="Courier New" w:hint="default"/>
    </w:rPr>
  </w:style>
  <w:style w:type="character" w:customStyle="1" w:styleId="WW8Num47z0">
    <w:name w:val="WW8Num47z0"/>
    <w:rsid w:val="00BC43A2"/>
    <w:rPr>
      <w:rFonts w:ascii="Symbol" w:hAnsi="Symbol" w:hint="default"/>
    </w:rPr>
  </w:style>
  <w:style w:type="character" w:customStyle="1" w:styleId="WW8Num53z0">
    <w:name w:val="WW8Num53z0"/>
    <w:rsid w:val="00BC43A2"/>
    <w:rPr>
      <w:rFonts w:ascii="Symbol" w:hAnsi="Symbol" w:hint="default"/>
    </w:rPr>
  </w:style>
  <w:style w:type="character" w:customStyle="1" w:styleId="WW8Num67z0">
    <w:name w:val="WW8Num67z0"/>
    <w:rsid w:val="00BC43A2"/>
    <w:rPr>
      <w:rFonts w:ascii="Symbol" w:hAnsi="Symbol" w:hint="default"/>
    </w:rPr>
  </w:style>
  <w:style w:type="character" w:customStyle="1" w:styleId="WW8Num71z0">
    <w:name w:val="WW8Num71z0"/>
    <w:rsid w:val="00BC43A2"/>
    <w:rPr>
      <w:rFonts w:ascii="Symbol" w:hAnsi="Symbol" w:hint="default"/>
    </w:rPr>
  </w:style>
  <w:style w:type="character" w:customStyle="1" w:styleId="WW8Num73z0">
    <w:name w:val="WW8Num73z0"/>
    <w:rsid w:val="00BC43A2"/>
    <w:rPr>
      <w:rFonts w:ascii="Symbol" w:hAnsi="Symbol" w:hint="default"/>
    </w:rPr>
  </w:style>
  <w:style w:type="character" w:customStyle="1" w:styleId="WW-Absatz-Standardschriftart">
    <w:name w:val="WW-Absatz-Standardschriftart"/>
    <w:rsid w:val="00BC43A2"/>
  </w:style>
  <w:style w:type="character" w:customStyle="1" w:styleId="WW8Num3z0">
    <w:name w:val="WW8Num3z0"/>
    <w:rsid w:val="00BC43A2"/>
    <w:rPr>
      <w:rFonts w:ascii="Symbol" w:hAnsi="Symbol" w:hint="default"/>
    </w:rPr>
  </w:style>
  <w:style w:type="character" w:customStyle="1" w:styleId="WW8Num8z1">
    <w:name w:val="WW8Num8z1"/>
    <w:rsid w:val="00BC43A2"/>
    <w:rPr>
      <w:rFonts w:ascii="Symbol" w:hAnsi="Symbol" w:hint="default"/>
    </w:rPr>
  </w:style>
  <w:style w:type="character" w:customStyle="1" w:styleId="WW8Num11z2">
    <w:name w:val="WW8Num11z2"/>
    <w:rsid w:val="00BC43A2"/>
    <w:rPr>
      <w:rFonts w:ascii="Times New Roman" w:eastAsia="Times New Roman" w:hAnsi="Times New Roman" w:cs="Times New Roman" w:hint="default"/>
    </w:rPr>
  </w:style>
  <w:style w:type="character" w:customStyle="1" w:styleId="WW8Num14z0">
    <w:name w:val="WW8Num14z0"/>
    <w:rsid w:val="00BC43A2"/>
    <w:rPr>
      <w:rFonts w:ascii="Symbol" w:hAnsi="Symbol" w:hint="default"/>
    </w:rPr>
  </w:style>
  <w:style w:type="character" w:customStyle="1" w:styleId="WW8Num30z0">
    <w:name w:val="WW8Num30z0"/>
    <w:rsid w:val="00BC43A2"/>
    <w:rPr>
      <w:rFonts w:ascii="Symbol" w:hAnsi="Symbol" w:hint="default"/>
    </w:rPr>
  </w:style>
  <w:style w:type="character" w:customStyle="1" w:styleId="WW8Num39z1">
    <w:name w:val="WW8Num39z1"/>
    <w:rsid w:val="00BC43A2"/>
    <w:rPr>
      <w:rFonts w:ascii="Symbol" w:hAnsi="Symbol" w:hint="default"/>
    </w:rPr>
  </w:style>
  <w:style w:type="character" w:customStyle="1" w:styleId="WW8Num45z0">
    <w:name w:val="WW8Num45z0"/>
    <w:rsid w:val="00BC43A2"/>
    <w:rPr>
      <w:rFonts w:ascii="Symbol" w:hAnsi="Symbol" w:hint="default"/>
    </w:rPr>
  </w:style>
  <w:style w:type="character" w:customStyle="1" w:styleId="WW8Num46z1">
    <w:name w:val="WW8Num46z1"/>
    <w:rsid w:val="00BC43A2"/>
    <w:rPr>
      <w:rFonts w:ascii="Courier New" w:hAnsi="Courier New" w:cs="Courier New" w:hint="default"/>
    </w:rPr>
  </w:style>
  <w:style w:type="character" w:customStyle="1" w:styleId="WW8Num49z0">
    <w:name w:val="WW8Num49z0"/>
    <w:rsid w:val="00BC43A2"/>
    <w:rPr>
      <w:rFonts w:ascii="Symbol" w:hAnsi="Symbol" w:hint="default"/>
    </w:rPr>
  </w:style>
  <w:style w:type="character" w:customStyle="1" w:styleId="WW8Num65z0">
    <w:name w:val="WW8Num65z0"/>
    <w:rsid w:val="00BC43A2"/>
    <w:rPr>
      <w:rFonts w:ascii="Symbol" w:hAnsi="Symbol" w:hint="default"/>
    </w:rPr>
  </w:style>
  <w:style w:type="character" w:customStyle="1" w:styleId="WW8Num76z0">
    <w:name w:val="WW8Num76z0"/>
    <w:rsid w:val="00BC43A2"/>
    <w:rPr>
      <w:rFonts w:ascii="Symbol" w:hAnsi="Symbol" w:hint="default"/>
    </w:rPr>
  </w:style>
  <w:style w:type="character" w:customStyle="1" w:styleId="WW8Num78z0">
    <w:name w:val="WW8Num78z0"/>
    <w:rsid w:val="00BC43A2"/>
    <w:rPr>
      <w:rFonts w:ascii="Symbol" w:hAnsi="Symbol" w:hint="default"/>
    </w:rPr>
  </w:style>
  <w:style w:type="character" w:customStyle="1" w:styleId="WW-Absatz-Standardschriftart1">
    <w:name w:val="WW-Absatz-Standardschriftart1"/>
    <w:rsid w:val="00BC43A2"/>
  </w:style>
  <w:style w:type="character" w:customStyle="1" w:styleId="WW8Num3z1">
    <w:name w:val="WW8Num3z1"/>
    <w:rsid w:val="00BC43A2"/>
    <w:rPr>
      <w:rFonts w:ascii="Courier New" w:hAnsi="Courier New" w:cs="Courier New" w:hint="default"/>
    </w:rPr>
  </w:style>
  <w:style w:type="character" w:customStyle="1" w:styleId="WW8Num3z2">
    <w:name w:val="WW8Num3z2"/>
    <w:rsid w:val="00BC43A2"/>
    <w:rPr>
      <w:rFonts w:ascii="Wingdings" w:hAnsi="Wingdings" w:hint="default"/>
    </w:rPr>
  </w:style>
  <w:style w:type="character" w:customStyle="1" w:styleId="WW8Num14z1">
    <w:name w:val="WW8Num14z1"/>
    <w:rsid w:val="00BC43A2"/>
    <w:rPr>
      <w:rFonts w:ascii="Courier New" w:hAnsi="Courier New" w:cs="Courier New" w:hint="default"/>
    </w:rPr>
  </w:style>
  <w:style w:type="character" w:customStyle="1" w:styleId="WW8Num14z2">
    <w:name w:val="WW8Num14z2"/>
    <w:rsid w:val="00BC43A2"/>
    <w:rPr>
      <w:rFonts w:ascii="Wingdings" w:hAnsi="Wingdings" w:hint="default"/>
    </w:rPr>
  </w:style>
  <w:style w:type="character" w:customStyle="1" w:styleId="WW8Num17z1">
    <w:name w:val="WW8Num17z1"/>
    <w:rsid w:val="00BC43A2"/>
    <w:rPr>
      <w:rFonts w:ascii="Courier New" w:hAnsi="Courier New" w:cs="Courier New" w:hint="default"/>
    </w:rPr>
  </w:style>
  <w:style w:type="character" w:customStyle="1" w:styleId="WW8Num17z2">
    <w:name w:val="WW8Num17z2"/>
    <w:rsid w:val="00BC43A2"/>
    <w:rPr>
      <w:rFonts w:ascii="Wingdings" w:hAnsi="Wingdings" w:hint="default"/>
    </w:rPr>
  </w:style>
  <w:style w:type="character" w:customStyle="1" w:styleId="WW8Num17z3">
    <w:name w:val="WW8Num17z3"/>
    <w:rsid w:val="00BC43A2"/>
    <w:rPr>
      <w:rFonts w:ascii="Symbol" w:hAnsi="Symbol" w:hint="default"/>
    </w:rPr>
  </w:style>
  <w:style w:type="character" w:customStyle="1" w:styleId="WW8Num21z1">
    <w:name w:val="WW8Num21z1"/>
    <w:rsid w:val="00BC43A2"/>
    <w:rPr>
      <w:rFonts w:ascii="Courier New" w:hAnsi="Courier New" w:cs="Courier New" w:hint="default"/>
    </w:rPr>
  </w:style>
  <w:style w:type="character" w:customStyle="1" w:styleId="WW8Num21z2">
    <w:name w:val="WW8Num21z2"/>
    <w:rsid w:val="00BC43A2"/>
    <w:rPr>
      <w:rFonts w:ascii="Wingdings" w:hAnsi="Wingdings" w:hint="default"/>
    </w:rPr>
  </w:style>
  <w:style w:type="character" w:customStyle="1" w:styleId="WW8Num21z3">
    <w:name w:val="WW8Num21z3"/>
    <w:rsid w:val="00BC43A2"/>
    <w:rPr>
      <w:rFonts w:ascii="Symbol" w:hAnsi="Symbol" w:hint="default"/>
    </w:rPr>
  </w:style>
  <w:style w:type="character" w:customStyle="1" w:styleId="WW8Num24z1">
    <w:name w:val="WW8Num24z1"/>
    <w:rsid w:val="00BC43A2"/>
    <w:rPr>
      <w:rFonts w:ascii="Courier New" w:hAnsi="Courier New" w:cs="Courier New" w:hint="default"/>
    </w:rPr>
  </w:style>
  <w:style w:type="character" w:customStyle="1" w:styleId="WW8Num24z2">
    <w:name w:val="WW8Num24z2"/>
    <w:rsid w:val="00BC43A2"/>
    <w:rPr>
      <w:rFonts w:ascii="Wingdings" w:hAnsi="Wingdings" w:hint="default"/>
    </w:rPr>
  </w:style>
  <w:style w:type="character" w:customStyle="1" w:styleId="WW8Num26z1">
    <w:name w:val="WW8Num26z1"/>
    <w:rsid w:val="00BC43A2"/>
    <w:rPr>
      <w:rFonts w:ascii="Courier New" w:hAnsi="Courier New" w:cs="Courier New" w:hint="default"/>
    </w:rPr>
  </w:style>
  <w:style w:type="character" w:customStyle="1" w:styleId="WW8Num26z2">
    <w:name w:val="WW8Num26z2"/>
    <w:rsid w:val="00BC43A2"/>
    <w:rPr>
      <w:rFonts w:ascii="Wingdings" w:hAnsi="Wingdings" w:hint="default"/>
    </w:rPr>
  </w:style>
  <w:style w:type="character" w:customStyle="1" w:styleId="WW8Num29z2">
    <w:name w:val="WW8Num29z2"/>
    <w:rsid w:val="00BC43A2"/>
    <w:rPr>
      <w:rFonts w:ascii="Wingdings" w:hAnsi="Wingdings" w:hint="default"/>
    </w:rPr>
  </w:style>
  <w:style w:type="character" w:customStyle="1" w:styleId="WW8Num34z2">
    <w:name w:val="WW8Num34z2"/>
    <w:rsid w:val="00BC43A2"/>
    <w:rPr>
      <w:rFonts w:ascii="Wingdings" w:hAnsi="Wingdings" w:hint="default"/>
    </w:rPr>
  </w:style>
  <w:style w:type="character" w:customStyle="1" w:styleId="WW8Num37z2">
    <w:name w:val="WW8Num37z2"/>
    <w:rsid w:val="00BC43A2"/>
    <w:rPr>
      <w:rFonts w:ascii="Wingdings" w:hAnsi="Wingdings" w:hint="default"/>
    </w:rPr>
  </w:style>
  <w:style w:type="character" w:customStyle="1" w:styleId="WW8Num40z1">
    <w:name w:val="WW8Num40z1"/>
    <w:rsid w:val="00BC43A2"/>
    <w:rPr>
      <w:rFonts w:ascii="Symbol" w:hAnsi="Symbol" w:hint="default"/>
    </w:rPr>
  </w:style>
  <w:style w:type="character" w:customStyle="1" w:styleId="WW8Num44z2">
    <w:name w:val="WW8Num44z2"/>
    <w:rsid w:val="00BC43A2"/>
    <w:rPr>
      <w:rFonts w:ascii="Wingdings" w:hAnsi="Wingdings" w:hint="default"/>
    </w:rPr>
  </w:style>
  <w:style w:type="character" w:customStyle="1" w:styleId="WW8Num44z3">
    <w:name w:val="WW8Num44z3"/>
    <w:rsid w:val="00BC43A2"/>
    <w:rPr>
      <w:rFonts w:ascii="Symbol" w:hAnsi="Symbol" w:hint="default"/>
    </w:rPr>
  </w:style>
  <w:style w:type="character" w:customStyle="1" w:styleId="WW8Num46z2">
    <w:name w:val="WW8Num46z2"/>
    <w:rsid w:val="00BC43A2"/>
    <w:rPr>
      <w:rFonts w:ascii="Wingdings" w:hAnsi="Wingdings" w:hint="default"/>
    </w:rPr>
  </w:style>
  <w:style w:type="character" w:customStyle="1" w:styleId="WW8Num47z1">
    <w:name w:val="WW8Num47z1"/>
    <w:rsid w:val="00BC43A2"/>
    <w:rPr>
      <w:sz w:val="24"/>
      <w:szCs w:val="24"/>
    </w:rPr>
  </w:style>
  <w:style w:type="character" w:customStyle="1" w:styleId="WW8Num50z1">
    <w:name w:val="WW8Num50z1"/>
    <w:rsid w:val="00BC43A2"/>
    <w:rPr>
      <w:rFonts w:ascii="Courier New" w:hAnsi="Courier New" w:cs="Courier New" w:hint="default"/>
    </w:rPr>
  </w:style>
  <w:style w:type="character" w:customStyle="1" w:styleId="WW8Num50z2">
    <w:name w:val="WW8Num50z2"/>
    <w:rsid w:val="00BC43A2"/>
    <w:rPr>
      <w:rFonts w:ascii="Wingdings" w:hAnsi="Wingdings" w:hint="default"/>
    </w:rPr>
  </w:style>
  <w:style w:type="character" w:customStyle="1" w:styleId="WW8Num55z1">
    <w:name w:val="WW8Num55z1"/>
    <w:rsid w:val="00BC43A2"/>
    <w:rPr>
      <w:rFonts w:ascii="Courier New" w:hAnsi="Courier New" w:cs="Courier New" w:hint="default"/>
    </w:rPr>
  </w:style>
  <w:style w:type="character" w:customStyle="1" w:styleId="WW8Num55z2">
    <w:name w:val="WW8Num55z2"/>
    <w:rsid w:val="00BC43A2"/>
    <w:rPr>
      <w:rFonts w:ascii="Wingdings" w:hAnsi="Wingdings" w:hint="default"/>
    </w:rPr>
  </w:style>
  <w:style w:type="character" w:customStyle="1" w:styleId="WW8Num58z0">
    <w:name w:val="WW8Num58z0"/>
    <w:rsid w:val="00BC43A2"/>
    <w:rPr>
      <w:rFonts w:ascii="Symbol" w:hAnsi="Symbol" w:hint="default"/>
    </w:rPr>
  </w:style>
  <w:style w:type="character" w:customStyle="1" w:styleId="WW8Num58z1">
    <w:name w:val="WW8Num58z1"/>
    <w:rsid w:val="00BC43A2"/>
    <w:rPr>
      <w:rFonts w:ascii="Courier New" w:hAnsi="Courier New" w:cs="Courier New" w:hint="default"/>
    </w:rPr>
  </w:style>
  <w:style w:type="character" w:customStyle="1" w:styleId="WW8Num58z2">
    <w:name w:val="WW8Num58z2"/>
    <w:rsid w:val="00BC43A2"/>
    <w:rPr>
      <w:rFonts w:ascii="Wingdings" w:hAnsi="Wingdings" w:hint="default"/>
    </w:rPr>
  </w:style>
  <w:style w:type="character" w:customStyle="1" w:styleId="WW8Num60z1">
    <w:name w:val="WW8Num60z1"/>
    <w:rsid w:val="00BC43A2"/>
    <w:rPr>
      <w:rFonts w:ascii="Courier New" w:hAnsi="Courier New" w:cs="Courier New" w:hint="default"/>
    </w:rPr>
  </w:style>
  <w:style w:type="character" w:customStyle="1" w:styleId="WW8Num60z2">
    <w:name w:val="WW8Num60z2"/>
    <w:rsid w:val="00BC43A2"/>
    <w:rPr>
      <w:rFonts w:ascii="Wingdings" w:hAnsi="Wingdings" w:hint="default"/>
    </w:rPr>
  </w:style>
  <w:style w:type="character" w:customStyle="1" w:styleId="WW8Num66z1">
    <w:name w:val="WW8Num66z1"/>
    <w:rsid w:val="00BC43A2"/>
    <w:rPr>
      <w:rFonts w:ascii="Courier New" w:hAnsi="Courier New" w:cs="Courier New" w:hint="default"/>
    </w:rPr>
  </w:style>
  <w:style w:type="character" w:customStyle="1" w:styleId="WW8Num66z2">
    <w:name w:val="WW8Num66z2"/>
    <w:rsid w:val="00BC43A2"/>
    <w:rPr>
      <w:rFonts w:ascii="Wingdings" w:hAnsi="Wingdings" w:hint="default"/>
    </w:rPr>
  </w:style>
  <w:style w:type="character" w:customStyle="1" w:styleId="WW8Num72z0">
    <w:name w:val="WW8Num72z0"/>
    <w:rsid w:val="00BC43A2"/>
    <w:rPr>
      <w:rFonts w:ascii="Symbol" w:hAnsi="Symbol" w:hint="default"/>
    </w:rPr>
  </w:style>
  <w:style w:type="character" w:customStyle="1" w:styleId="WW8Num72z1">
    <w:name w:val="WW8Num72z1"/>
    <w:rsid w:val="00BC43A2"/>
    <w:rPr>
      <w:rFonts w:ascii="Courier New" w:hAnsi="Courier New" w:cs="Courier New" w:hint="default"/>
    </w:rPr>
  </w:style>
  <w:style w:type="character" w:customStyle="1" w:styleId="WW8Num72z2">
    <w:name w:val="WW8Num72z2"/>
    <w:rsid w:val="00BC43A2"/>
    <w:rPr>
      <w:rFonts w:ascii="Wingdings" w:hAnsi="Wingdings" w:hint="default"/>
    </w:rPr>
  </w:style>
  <w:style w:type="character" w:customStyle="1" w:styleId="WW8Num77z0">
    <w:name w:val="WW8Num77z0"/>
    <w:rsid w:val="00BC43A2"/>
    <w:rPr>
      <w:rFonts w:ascii="Symbol" w:hAnsi="Symbol" w:hint="default"/>
    </w:rPr>
  </w:style>
  <w:style w:type="character" w:customStyle="1" w:styleId="WW8Num77z1">
    <w:name w:val="WW8Num77z1"/>
    <w:rsid w:val="00BC43A2"/>
    <w:rPr>
      <w:rFonts w:ascii="Courier New" w:hAnsi="Courier New" w:cs="Courier New" w:hint="default"/>
    </w:rPr>
  </w:style>
  <w:style w:type="character" w:customStyle="1" w:styleId="WW8Num77z2">
    <w:name w:val="WW8Num77z2"/>
    <w:rsid w:val="00BC43A2"/>
    <w:rPr>
      <w:rFonts w:ascii="Wingdings" w:hAnsi="Wingdings" w:hint="default"/>
    </w:rPr>
  </w:style>
  <w:style w:type="character" w:customStyle="1" w:styleId="WW8Num79z0">
    <w:name w:val="WW8Num79z0"/>
    <w:rsid w:val="00BC43A2"/>
    <w:rPr>
      <w:rFonts w:ascii="Symbol" w:hAnsi="Symbol" w:hint="default"/>
    </w:rPr>
  </w:style>
  <w:style w:type="character" w:customStyle="1" w:styleId="WW8Num79z1">
    <w:name w:val="WW8Num79z1"/>
    <w:rsid w:val="00BC43A2"/>
    <w:rPr>
      <w:rFonts w:ascii="Courier New" w:hAnsi="Courier New" w:cs="Courier New" w:hint="default"/>
    </w:rPr>
  </w:style>
  <w:style w:type="character" w:customStyle="1" w:styleId="WW8Num79z2">
    <w:name w:val="WW8Num79z2"/>
    <w:rsid w:val="00BC43A2"/>
    <w:rPr>
      <w:rFonts w:ascii="Wingdings" w:hAnsi="Wingdings" w:hint="default"/>
    </w:rPr>
  </w:style>
  <w:style w:type="character" w:customStyle="1" w:styleId="150">
    <w:name w:val="Знак15 Знак"/>
    <w:rsid w:val="00BC43A2"/>
    <w:rPr>
      <w:rFonts w:ascii="Arial" w:hAnsi="Arial" w:cs="Arial" w:hint="default"/>
      <w:b/>
      <w:bCs/>
      <w:sz w:val="26"/>
      <w:szCs w:val="26"/>
      <w:lang w:val="ru-RU" w:eastAsia="ar-SA" w:bidi="ar-SA"/>
    </w:rPr>
  </w:style>
  <w:style w:type="character" w:customStyle="1" w:styleId="1b">
    <w:name w:val="Основной текст с отступом Знак1 Знак"/>
    <w:rsid w:val="00BC43A2"/>
    <w:rPr>
      <w:sz w:val="28"/>
      <w:szCs w:val="24"/>
      <w:lang w:val="ru-RU" w:eastAsia="ar-SA" w:bidi="ar-SA"/>
    </w:rPr>
  </w:style>
  <w:style w:type="character" w:customStyle="1" w:styleId="32">
    <w:name w:val="Знак3 Знак"/>
    <w:rsid w:val="00BC43A2"/>
    <w:rPr>
      <w:sz w:val="24"/>
      <w:szCs w:val="24"/>
      <w:lang w:val="ru-RU" w:eastAsia="ar-SA" w:bidi="ar-SA"/>
    </w:rPr>
  </w:style>
  <w:style w:type="character" w:customStyle="1" w:styleId="180">
    <w:name w:val="Знак Знак18"/>
    <w:locked/>
    <w:rsid w:val="00BC43A2"/>
    <w:rPr>
      <w:b/>
      <w:bCs w:val="0"/>
      <w:sz w:val="24"/>
      <w:szCs w:val="24"/>
      <w:lang w:val="ru-RU" w:eastAsia="ru-RU" w:bidi="ar-SA"/>
    </w:rPr>
  </w:style>
  <w:style w:type="character" w:customStyle="1" w:styleId="33">
    <w:name w:val="Знак Знак3"/>
    <w:locked/>
    <w:rsid w:val="00BC43A2"/>
    <w:rPr>
      <w:rFonts w:ascii="Cambria" w:hAnsi="Cambria" w:hint="default"/>
      <w:sz w:val="22"/>
      <w:szCs w:val="22"/>
      <w:lang w:val="ru-RU" w:eastAsia="ar-SA" w:bidi="ar-SA"/>
    </w:rPr>
  </w:style>
  <w:style w:type="character" w:customStyle="1" w:styleId="22">
    <w:name w:val="Знак Знак2"/>
    <w:locked/>
    <w:rsid w:val="00BC43A2"/>
    <w:rPr>
      <w:sz w:val="24"/>
      <w:szCs w:val="24"/>
      <w:lang w:val="ru-RU" w:eastAsia="ar-SA" w:bidi="ar-SA"/>
    </w:rPr>
  </w:style>
  <w:style w:type="character" w:customStyle="1" w:styleId="apple-converted-space">
    <w:name w:val="apple-converted-space"/>
    <w:basedOn w:val="a4"/>
    <w:rsid w:val="00BC43A2"/>
  </w:style>
  <w:style w:type="table" w:styleId="afc">
    <w:name w:val="Table Grid"/>
    <w:basedOn w:val="a5"/>
    <w:uiPriority w:val="59"/>
    <w:rsid w:val="00BC43A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c">
    <w:name w:val="Сетка таблицы1"/>
    <w:basedOn w:val="a5"/>
    <w:uiPriority w:val="59"/>
    <w:rsid w:val="00BC43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5"/>
    <w:uiPriority w:val="59"/>
    <w:rsid w:val="00BC43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5"/>
    <w:next w:val="afc"/>
    <w:uiPriority w:val="59"/>
    <w:rsid w:val="00BC4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block-3c">
    <w:name w:val="block__block-3c"/>
    <w:basedOn w:val="a3"/>
    <w:rsid w:val="00335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3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CEA99-FF8C-4005-B204-3D4FF4CFE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1690</TotalTime>
  <Pages>29</Pages>
  <Words>8635</Words>
  <Characters>49222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Лера))</cp:lastModifiedBy>
  <cp:revision>41</cp:revision>
  <cp:lastPrinted>2023-12-05T10:15:00Z</cp:lastPrinted>
  <dcterms:created xsi:type="dcterms:W3CDTF">2022-10-18T06:13:00Z</dcterms:created>
  <dcterms:modified xsi:type="dcterms:W3CDTF">2023-12-05T10:39:00Z</dcterms:modified>
</cp:coreProperties>
</file>