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63295911"/>
    <w:bookmarkEnd w:id="1"/>
    <w:p w14:paraId="3DA5D514" w14:textId="24DC1FD4" w:rsidR="00D54A36" w:rsidRDefault="00EC0BF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object w:dxaOrig="10180" w:dyaOrig="14438" w14:anchorId="1EC77A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8.5pt;height:721.5pt" o:ole="">
            <v:imagedata r:id="rId8" o:title=""/>
          </v:shape>
          <o:OLEObject Type="Embed" ProgID="Word.Document.12" ShapeID="_x0000_i1032" DrawAspect="Content" ObjectID="_1763295930" r:id="rId9">
            <o:FieldCodes>\s</o:FieldCodes>
          </o:OLEObject>
        </w:object>
      </w:r>
      <w:r w:rsidR="00D54A36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95EA822" w14:textId="77777777" w:rsidR="00D54A36" w:rsidRDefault="00D54A36" w:rsidP="0037613F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2434D1" w14:textId="22A6DD89" w:rsidR="00974B0A" w:rsidRPr="00974B0A" w:rsidRDefault="00974B0A" w:rsidP="0037613F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974B0A">
        <w:rPr>
          <w:rFonts w:ascii="Times New Roman" w:hAnsi="Times New Roman" w:cs="Times New Roman"/>
          <w:sz w:val="32"/>
          <w:szCs w:val="32"/>
        </w:rPr>
        <w:t>Первоочередные задачи и основные направления деятельности МОБУ ДО ДДТ «Радуга» на 2023-2024 учебный год</w:t>
      </w:r>
    </w:p>
    <w:p w14:paraId="270AF804" w14:textId="77777777" w:rsidR="00974B0A" w:rsidRDefault="00974B0A" w:rsidP="0037613F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AD9785F" w14:textId="77777777" w:rsidR="00974B0A" w:rsidRDefault="00974B0A" w:rsidP="0037613F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c"/>
        <w:tblW w:w="9747" w:type="dxa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974B0A" w14:paraId="2758FC34" w14:textId="77777777" w:rsidTr="00974B0A">
        <w:tc>
          <w:tcPr>
            <w:tcW w:w="5070" w:type="dxa"/>
          </w:tcPr>
          <w:p w14:paraId="33EBBE93" w14:textId="77777777" w:rsidR="00974B0A" w:rsidRPr="00974B0A" w:rsidRDefault="00974B0A" w:rsidP="0037613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B0A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деятельности, мероприятия</w:t>
            </w:r>
          </w:p>
        </w:tc>
        <w:tc>
          <w:tcPr>
            <w:tcW w:w="2126" w:type="dxa"/>
          </w:tcPr>
          <w:p w14:paraId="75FAD867" w14:textId="77777777" w:rsidR="00974B0A" w:rsidRPr="00974B0A" w:rsidRDefault="00974B0A" w:rsidP="0037613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B0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14:paraId="334CE0CE" w14:textId="77777777" w:rsidR="00974B0A" w:rsidRPr="00974B0A" w:rsidRDefault="00974B0A" w:rsidP="0037613F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B0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74B0A" w14:paraId="665F5EB7" w14:textId="77777777" w:rsidTr="00974B0A">
        <w:tc>
          <w:tcPr>
            <w:tcW w:w="5070" w:type="dxa"/>
          </w:tcPr>
          <w:p w14:paraId="1BD027AA" w14:textId="77777777" w:rsidR="00974B0A" w:rsidRDefault="00974B0A" w:rsidP="00974B0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1. Корректировка учебного плана и образовательной программы</w:t>
            </w:r>
          </w:p>
        </w:tc>
        <w:tc>
          <w:tcPr>
            <w:tcW w:w="2126" w:type="dxa"/>
          </w:tcPr>
          <w:p w14:paraId="1B8E7742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551" w:type="dxa"/>
          </w:tcPr>
          <w:p w14:paraId="4381D1EE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по УВР</w:t>
            </w:r>
          </w:p>
        </w:tc>
      </w:tr>
      <w:tr w:rsidR="00974B0A" w14:paraId="372805EC" w14:textId="77777777" w:rsidTr="00974B0A">
        <w:tc>
          <w:tcPr>
            <w:tcW w:w="5070" w:type="dxa"/>
          </w:tcPr>
          <w:p w14:paraId="73C188B7" w14:textId="77777777" w:rsidR="00974B0A" w:rsidRDefault="00974B0A" w:rsidP="00974B0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2. Корректировка и разработка дополнительных общеразвивающих программ, рабочих программ</w:t>
            </w:r>
          </w:p>
        </w:tc>
        <w:tc>
          <w:tcPr>
            <w:tcW w:w="2126" w:type="dxa"/>
          </w:tcPr>
          <w:p w14:paraId="62A6C672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14:paraId="3317E7E5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по УВР</w:t>
            </w:r>
          </w:p>
        </w:tc>
      </w:tr>
      <w:tr w:rsidR="00974B0A" w14:paraId="3CD6A2E5" w14:textId="77777777" w:rsidTr="00974B0A">
        <w:tc>
          <w:tcPr>
            <w:tcW w:w="5070" w:type="dxa"/>
          </w:tcPr>
          <w:p w14:paraId="1577FE63" w14:textId="77777777" w:rsidR="00974B0A" w:rsidRDefault="00974B0A" w:rsidP="00974B0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 xml:space="preserve">3. Оформление распорядительных документов </w:t>
            </w:r>
            <w:r w:rsidR="00C2656A">
              <w:rPr>
                <w:rFonts w:ascii="Times New Roman" w:hAnsi="Times New Roman"/>
                <w:sz w:val="24"/>
                <w:szCs w:val="24"/>
              </w:rPr>
              <w:t>по тарификации педагогов на 2023-2024</w:t>
            </w:r>
            <w:r w:rsidRPr="00974B0A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6" w:type="dxa"/>
          </w:tcPr>
          <w:p w14:paraId="3766D2AA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14:paraId="7EAC8E28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зам. по УВР, делопроизводитель</w:t>
            </w:r>
          </w:p>
        </w:tc>
      </w:tr>
      <w:tr w:rsidR="00974B0A" w14:paraId="0C851C60" w14:textId="77777777" w:rsidTr="00974B0A">
        <w:tc>
          <w:tcPr>
            <w:tcW w:w="5070" w:type="dxa"/>
          </w:tcPr>
          <w:p w14:paraId="11340988" w14:textId="77777777" w:rsidR="00974B0A" w:rsidRDefault="00974B0A" w:rsidP="00974B0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4. Составление и утвержд</w:t>
            </w:r>
            <w:r w:rsidR="00C2656A">
              <w:rPr>
                <w:rFonts w:ascii="Times New Roman" w:hAnsi="Times New Roman"/>
                <w:sz w:val="24"/>
                <w:szCs w:val="24"/>
              </w:rPr>
              <w:t>ение учебного расписания на 2023-2024</w:t>
            </w:r>
            <w:r w:rsidRPr="00974B0A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6" w:type="dxa"/>
          </w:tcPr>
          <w:p w14:paraId="145E4DD2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B0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14:paraId="00DC3999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Директор, </w:t>
            </w:r>
          </w:p>
          <w:p w14:paraId="1B9A60ED" w14:textId="77777777" w:rsidR="00974B0A" w:rsidRDefault="00974B0A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по УВР</w:t>
            </w:r>
          </w:p>
        </w:tc>
      </w:tr>
    </w:tbl>
    <w:p w14:paraId="699E374C" w14:textId="77777777" w:rsidR="00974B0A" w:rsidRDefault="00974B0A" w:rsidP="0037613F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5BC4B71" w14:textId="77777777" w:rsidR="00E108AA" w:rsidRPr="00974B0A" w:rsidRDefault="00E108AA" w:rsidP="00E108AA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3A714B4" w14:textId="77777777" w:rsidR="00E108AA" w:rsidRPr="00974B0A" w:rsidRDefault="00E108AA" w:rsidP="00E108AA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BD21189" w14:textId="77777777" w:rsidR="00E108AA" w:rsidRP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Цель: Создание максимально благоприятных условий для развития познавательных способностей, удовлетворение интересов и склонностей обучающихся, профессионального самоопределения в социуме. </w:t>
      </w:r>
    </w:p>
    <w:p w14:paraId="380CE982" w14:textId="77777777" w:rsidR="00E108AA" w:rsidRPr="00974B0A" w:rsidRDefault="00E108AA" w:rsidP="00B600E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6F857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235212D3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1. Создавать условия для обновления содержания и качества образования, удовлетворяющие современным требованиям социума; </w:t>
      </w:r>
    </w:p>
    <w:p w14:paraId="1EA8EDBD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2. </w:t>
      </w:r>
      <w:r w:rsidR="00974B0A" w:rsidRPr="00974B0A">
        <w:rPr>
          <w:rFonts w:ascii="Times New Roman" w:hAnsi="Times New Roman" w:cs="Times New Roman"/>
          <w:sz w:val="24"/>
          <w:szCs w:val="24"/>
        </w:rPr>
        <w:t>Совершенствовать нормативно-правовую базу</w:t>
      </w:r>
      <w:r w:rsidR="00974B0A">
        <w:rPr>
          <w:rFonts w:ascii="Times New Roman" w:hAnsi="Times New Roman" w:cs="Times New Roman"/>
          <w:sz w:val="24"/>
          <w:szCs w:val="24"/>
        </w:rPr>
        <w:t xml:space="preserve"> МОБУ ДО ДДТ «Радуга»</w:t>
      </w:r>
    </w:p>
    <w:p w14:paraId="51B53145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3. </w:t>
      </w:r>
      <w:r w:rsidR="00974B0A" w:rsidRPr="00974B0A">
        <w:rPr>
          <w:rFonts w:ascii="Times New Roman" w:hAnsi="Times New Roman" w:cs="Times New Roman"/>
          <w:sz w:val="24"/>
          <w:szCs w:val="24"/>
        </w:rPr>
        <w:t>Активно внедрять в образовательно-воспитательный процесс современные электронные образовательные технологии;</w:t>
      </w:r>
    </w:p>
    <w:p w14:paraId="2F2FF417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4. </w:t>
      </w:r>
      <w:r w:rsidR="00974B0A" w:rsidRPr="00974B0A">
        <w:rPr>
          <w:rFonts w:ascii="Times New Roman" w:hAnsi="Times New Roman" w:cs="Times New Roman"/>
          <w:sz w:val="24"/>
          <w:szCs w:val="24"/>
        </w:rPr>
        <w:t>Совершенствовать структуру и содержание методической работы, усиливать ее роль в формировании профессиональных качеств педагогических работников;</w:t>
      </w:r>
    </w:p>
    <w:p w14:paraId="5DB3EFE5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5. </w:t>
      </w:r>
      <w:r w:rsidR="00974B0A" w:rsidRPr="00974B0A">
        <w:rPr>
          <w:rFonts w:ascii="Times New Roman" w:hAnsi="Times New Roman" w:cs="Times New Roman"/>
          <w:sz w:val="24"/>
          <w:szCs w:val="24"/>
        </w:rPr>
        <w:t>Осуществлять обновление организационных форм и содержания обучения педагогических кадров через: - освоение педагогами дистанционных форм образования, включая Интернет-ресурсы; - совершенствование деятельности по поиску, обобщению и распространению лучших педагогических практик; - включение в инновационную деятельность;</w:t>
      </w:r>
    </w:p>
    <w:p w14:paraId="5B07005A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6. </w:t>
      </w:r>
      <w:r w:rsidR="00974B0A" w:rsidRPr="00974B0A">
        <w:rPr>
          <w:rFonts w:ascii="Times New Roman" w:hAnsi="Times New Roman" w:cs="Times New Roman"/>
          <w:sz w:val="24"/>
          <w:szCs w:val="24"/>
        </w:rPr>
        <w:t>Сохранить и продолжить систему социально</w:t>
      </w:r>
      <w:r w:rsidR="00974B0A">
        <w:rPr>
          <w:rFonts w:ascii="Times New Roman" w:hAnsi="Times New Roman" w:cs="Times New Roman"/>
          <w:sz w:val="24"/>
          <w:szCs w:val="24"/>
        </w:rPr>
        <w:t xml:space="preserve"> </w:t>
      </w:r>
      <w:r w:rsidR="00974B0A" w:rsidRPr="00974B0A">
        <w:rPr>
          <w:rFonts w:ascii="Times New Roman" w:hAnsi="Times New Roman" w:cs="Times New Roman"/>
          <w:sz w:val="24"/>
          <w:szCs w:val="24"/>
        </w:rPr>
        <w:t>- педагогического взаимодействия: родитель-обучающийся</w:t>
      </w:r>
      <w:r w:rsidR="00974B0A">
        <w:rPr>
          <w:rFonts w:ascii="Times New Roman" w:hAnsi="Times New Roman" w:cs="Times New Roman"/>
          <w:sz w:val="24"/>
          <w:szCs w:val="24"/>
        </w:rPr>
        <w:t xml:space="preserve"> - </w:t>
      </w:r>
      <w:r w:rsidR="00974B0A" w:rsidRPr="00974B0A">
        <w:rPr>
          <w:rFonts w:ascii="Times New Roman" w:hAnsi="Times New Roman" w:cs="Times New Roman"/>
          <w:sz w:val="24"/>
          <w:szCs w:val="24"/>
        </w:rPr>
        <w:t>педагог;</w:t>
      </w:r>
    </w:p>
    <w:p w14:paraId="36A56692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7. </w:t>
      </w:r>
      <w:r w:rsidR="00974B0A" w:rsidRPr="00974B0A">
        <w:rPr>
          <w:rFonts w:ascii="Times New Roman" w:hAnsi="Times New Roman" w:cs="Times New Roman"/>
          <w:sz w:val="24"/>
          <w:szCs w:val="24"/>
        </w:rPr>
        <w:t>Организовать внутренний контроль за качеством образовательной деятельности;</w:t>
      </w:r>
    </w:p>
    <w:p w14:paraId="025CBBC5" w14:textId="77777777" w:rsidR="00974B0A" w:rsidRDefault="00E108AA" w:rsidP="00974B0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8. </w:t>
      </w:r>
      <w:r w:rsidR="00BD2453" w:rsidRPr="00974B0A">
        <w:rPr>
          <w:rFonts w:ascii="Times New Roman" w:hAnsi="Times New Roman" w:cs="Times New Roman"/>
          <w:sz w:val="24"/>
          <w:szCs w:val="24"/>
        </w:rPr>
        <w:t>Разработать образовательно-методические комплексы с учетом современных требований;</w:t>
      </w:r>
    </w:p>
    <w:p w14:paraId="3A9C280B" w14:textId="77777777" w:rsidR="000D6E0F" w:rsidRPr="00BD2453" w:rsidRDefault="00E108AA" w:rsidP="00BD245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B0A">
        <w:rPr>
          <w:rFonts w:ascii="Times New Roman" w:hAnsi="Times New Roman" w:cs="Times New Roman"/>
          <w:sz w:val="24"/>
          <w:szCs w:val="24"/>
        </w:rPr>
        <w:t xml:space="preserve">9. Выстроить систему взаимодействия с учеными ВУЗов с целью повышения качества научно-исследовательской работы. </w:t>
      </w:r>
    </w:p>
    <w:p w14:paraId="13B8FFAC" w14:textId="77777777" w:rsidR="000D6E0F" w:rsidRDefault="000D6E0F" w:rsidP="0037613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353384" w14:textId="77777777" w:rsidR="00E108AA" w:rsidRDefault="00E108AA" w:rsidP="0037613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c"/>
        <w:tblW w:w="11199" w:type="dxa"/>
        <w:tblInd w:w="-1026" w:type="dxa"/>
        <w:tblLook w:val="04A0" w:firstRow="1" w:lastRow="0" w:firstColumn="1" w:lastColumn="0" w:noHBand="0" w:noVBand="1"/>
      </w:tblPr>
      <w:tblGrid>
        <w:gridCol w:w="337"/>
        <w:gridCol w:w="4124"/>
        <w:gridCol w:w="2554"/>
        <w:gridCol w:w="1734"/>
        <w:gridCol w:w="2450"/>
      </w:tblGrid>
      <w:tr w:rsidR="00E108AA" w14:paraId="252FA732" w14:textId="77777777" w:rsidTr="0075289A">
        <w:tc>
          <w:tcPr>
            <w:tcW w:w="4461" w:type="dxa"/>
            <w:gridSpan w:val="2"/>
          </w:tcPr>
          <w:p w14:paraId="0306141E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Механизм реализации</w:t>
            </w:r>
          </w:p>
        </w:tc>
        <w:tc>
          <w:tcPr>
            <w:tcW w:w="2554" w:type="dxa"/>
          </w:tcPr>
          <w:p w14:paraId="1B3E691D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  <w:p w14:paraId="44534971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Ответственный</w:t>
            </w:r>
          </w:p>
        </w:tc>
        <w:tc>
          <w:tcPr>
            <w:tcW w:w="1734" w:type="dxa"/>
          </w:tcPr>
          <w:p w14:paraId="4A353E9B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Сроки реализации</w:t>
            </w:r>
          </w:p>
        </w:tc>
        <w:tc>
          <w:tcPr>
            <w:tcW w:w="2450" w:type="dxa"/>
          </w:tcPr>
          <w:p w14:paraId="77AF8FE1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Ожидаемый результат</w:t>
            </w:r>
          </w:p>
        </w:tc>
      </w:tr>
      <w:tr w:rsidR="00E108AA" w14:paraId="6E86E26E" w14:textId="77777777" w:rsidTr="00E108AA">
        <w:tc>
          <w:tcPr>
            <w:tcW w:w="11199" w:type="dxa"/>
            <w:gridSpan w:val="5"/>
          </w:tcPr>
          <w:p w14:paraId="302DF7C4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I. ОБРАЗОВАТЕЛЬНАЯ ДЕЯТЕЛЬНОСТЬ</w:t>
            </w:r>
          </w:p>
        </w:tc>
      </w:tr>
      <w:tr w:rsidR="0075289A" w14:paraId="0A4106DF" w14:textId="77777777" w:rsidTr="0075289A">
        <w:tc>
          <w:tcPr>
            <w:tcW w:w="337" w:type="dxa"/>
          </w:tcPr>
          <w:p w14:paraId="47A99A0F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4124" w:type="dxa"/>
          </w:tcPr>
          <w:p w14:paraId="50881447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Организация набора в детские творческие объединения</w:t>
            </w:r>
          </w:p>
          <w:p w14:paraId="0F7ED80A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Формирование контингента обучающихся, оформление приказов на зачисление, мониторинг запросов учащихся и родителей</w:t>
            </w:r>
          </w:p>
          <w:p w14:paraId="1032AEDC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lastRenderedPageBreak/>
              <w:t>• Проведение родительских собраний в детских объединениях</w:t>
            </w:r>
          </w:p>
          <w:p w14:paraId="036ADC62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 • Организация режима учебных занятий. Составление расписание в соответствии с СанПиН и с учетом запроса детей и родителей (законных представителей)</w:t>
            </w:r>
          </w:p>
          <w:p w14:paraId="35954064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 • Итоговая аттестация по освоению дополнительных общеобразовательных программ учащимися </w:t>
            </w:r>
          </w:p>
          <w:p w14:paraId="39D41D49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• Обмен опытом педагогической деятельности</w:t>
            </w:r>
          </w:p>
        </w:tc>
        <w:tc>
          <w:tcPr>
            <w:tcW w:w="2554" w:type="dxa"/>
          </w:tcPr>
          <w:p w14:paraId="19745502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  <w:bCs/>
                <w:lang w:eastAsia="ru-RU"/>
              </w:rPr>
              <w:lastRenderedPageBreak/>
              <w:t>Педагоги ДО</w:t>
            </w:r>
          </w:p>
          <w:p w14:paraId="1EEDFF40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  <w:p w14:paraId="2B6605B4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  <w:bCs/>
                <w:lang w:eastAsia="ru-RU"/>
              </w:rPr>
              <w:t>Зам. по УВР</w:t>
            </w:r>
          </w:p>
        </w:tc>
        <w:tc>
          <w:tcPr>
            <w:tcW w:w="1734" w:type="dxa"/>
          </w:tcPr>
          <w:p w14:paraId="03F5A0DD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Август – сентябрь</w:t>
            </w:r>
          </w:p>
          <w:p w14:paraId="0128E2EE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896711F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Сентябрь</w:t>
            </w:r>
          </w:p>
          <w:p w14:paraId="5E7E6FA1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38D4FC3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F39CCF2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7784956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Сентябрь</w:t>
            </w:r>
          </w:p>
          <w:p w14:paraId="5CA257E2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B126BD1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Сентябрь</w:t>
            </w:r>
          </w:p>
          <w:p w14:paraId="6CBF0E49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893ECCB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DF025B3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0E32AE7" w14:textId="77777777" w:rsidR="00E108AA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Сентябрь , январь, май.</w:t>
            </w:r>
          </w:p>
          <w:p w14:paraId="05F1C8D2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7B1DF28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DCAC437" w14:textId="77777777" w:rsidR="00E108AA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50" w:type="dxa"/>
          </w:tcPr>
          <w:p w14:paraId="16D66526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lastRenderedPageBreak/>
              <w:t>• Рост численности учащихся в детских объединениях</w:t>
            </w:r>
          </w:p>
          <w:p w14:paraId="39F31D53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• Увеличение количества учащихся среднего и старшего </w:t>
            </w:r>
            <w:r w:rsidRPr="001970DD">
              <w:rPr>
                <w:rFonts w:ascii="Times New Roman" w:hAnsi="Times New Roman"/>
              </w:rPr>
              <w:lastRenderedPageBreak/>
              <w:t xml:space="preserve">школьного возраста </w:t>
            </w:r>
          </w:p>
          <w:p w14:paraId="3EB8CDAC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• Повышение уровня сохранности детей при переходе с одного года обучения на другой </w:t>
            </w:r>
          </w:p>
          <w:p w14:paraId="52B71520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• Повышение качества освоения дополнительных общеобразовательных общеразвивающих программ </w:t>
            </w:r>
          </w:p>
          <w:p w14:paraId="54B25E11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• Повышение количества участников исследовательской деятельности и уровня их достижений </w:t>
            </w:r>
          </w:p>
          <w:p w14:paraId="59CF8C2A" w14:textId="77777777" w:rsidR="00E108AA" w:rsidRPr="001970DD" w:rsidRDefault="00E108AA" w:rsidP="00E108AA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• Повышение количества участников методических мероприятий</w:t>
            </w:r>
          </w:p>
        </w:tc>
      </w:tr>
      <w:tr w:rsidR="001970DD" w14:paraId="63DCE8D9" w14:textId="77777777" w:rsidTr="0075289A">
        <w:tc>
          <w:tcPr>
            <w:tcW w:w="337" w:type="dxa"/>
          </w:tcPr>
          <w:p w14:paraId="7BB143CB" w14:textId="77777777" w:rsidR="001970DD" w:rsidRPr="001970DD" w:rsidRDefault="001970DD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5A82B815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II. ВОСПИТАТЕЛЬНАЯ ДЕЯТЕЛЬНОСТЬ</w:t>
            </w:r>
          </w:p>
        </w:tc>
      </w:tr>
      <w:tr w:rsidR="0075289A" w14:paraId="132D5A1A" w14:textId="77777777" w:rsidTr="0075289A">
        <w:tc>
          <w:tcPr>
            <w:tcW w:w="337" w:type="dxa"/>
          </w:tcPr>
          <w:p w14:paraId="2CDDCA43" w14:textId="77777777" w:rsidR="00E108AA" w:rsidRPr="001970DD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4124" w:type="dxa"/>
          </w:tcPr>
          <w:p w14:paraId="53A548BA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• Разработка рабочих программ </w:t>
            </w:r>
          </w:p>
          <w:p w14:paraId="06E3DFFD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Воспитательная работа в детских объединениях</w:t>
            </w:r>
          </w:p>
          <w:p w14:paraId="6F14AD45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Организация культурно-досуговой деятельности учащихся в каникулярное время</w:t>
            </w:r>
          </w:p>
          <w:p w14:paraId="07483165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 xml:space="preserve"> • Работа с родителями (родительские собрания, открытые занятия.</w:t>
            </w:r>
          </w:p>
        </w:tc>
        <w:tc>
          <w:tcPr>
            <w:tcW w:w="2554" w:type="dxa"/>
          </w:tcPr>
          <w:p w14:paraId="779BB6F2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734" w:type="dxa"/>
          </w:tcPr>
          <w:p w14:paraId="2BC65827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В течение года </w:t>
            </w:r>
          </w:p>
          <w:p w14:paraId="73309BEB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Сентябрь-май</w:t>
            </w:r>
          </w:p>
          <w:p w14:paraId="2ADA78B7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A55BF27" w14:textId="77777777" w:rsidR="001970DD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В период каникул</w:t>
            </w:r>
          </w:p>
          <w:p w14:paraId="6692F742" w14:textId="77777777" w:rsidR="00E108AA" w:rsidRPr="001970DD" w:rsidRDefault="001970DD" w:rsidP="001970DD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 xml:space="preserve"> В течение года</w:t>
            </w:r>
          </w:p>
        </w:tc>
        <w:tc>
          <w:tcPr>
            <w:tcW w:w="2450" w:type="dxa"/>
          </w:tcPr>
          <w:p w14:paraId="2F2492BE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Улучшение воспитательной работы • Развитие коммуникативных умений, воспитание культуры поведения, общения и досуг</w:t>
            </w:r>
          </w:p>
          <w:p w14:paraId="291E4EDA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 • Сохранность контингента учащихся</w:t>
            </w:r>
          </w:p>
          <w:p w14:paraId="0AC3D425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 • Сплоченность детского коллектива</w:t>
            </w:r>
          </w:p>
          <w:p w14:paraId="15AE45D8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>• Повышение мотивации к дальнейшему обучению</w:t>
            </w:r>
          </w:p>
          <w:p w14:paraId="59BA1DFF" w14:textId="77777777" w:rsidR="001970DD" w:rsidRPr="001970DD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1970DD">
              <w:rPr>
                <w:rFonts w:ascii="Times New Roman" w:hAnsi="Times New Roman"/>
              </w:rPr>
              <w:t xml:space="preserve"> • Повышения уровня мероприятия и др.)</w:t>
            </w:r>
          </w:p>
          <w:p w14:paraId="541DB81F" w14:textId="77777777" w:rsidR="00E108AA" w:rsidRPr="001970DD" w:rsidRDefault="001970DD" w:rsidP="001970DD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1970DD">
              <w:rPr>
                <w:rFonts w:ascii="Times New Roman" w:hAnsi="Times New Roman"/>
              </w:rPr>
              <w:t>• Увеличение числа детей</w:t>
            </w:r>
          </w:p>
        </w:tc>
      </w:tr>
      <w:tr w:rsidR="001970DD" w14:paraId="2876C738" w14:textId="77777777" w:rsidTr="0075289A">
        <w:tc>
          <w:tcPr>
            <w:tcW w:w="337" w:type="dxa"/>
          </w:tcPr>
          <w:p w14:paraId="4DE64CF2" w14:textId="77777777" w:rsidR="001970DD" w:rsidRPr="00E108AA" w:rsidRDefault="001970DD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1722ADEB" w14:textId="77777777" w:rsidR="001970DD" w:rsidRPr="009E6E66" w:rsidRDefault="001970DD" w:rsidP="001970DD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9E6E66">
              <w:rPr>
                <w:rFonts w:ascii="Times New Roman" w:hAnsi="Times New Roman"/>
              </w:rPr>
              <w:t>III. ОРГАНИЗАЦИОННО-МАССОВАЯ ДЕЯТЕЛЬНОСТЬ</w:t>
            </w:r>
          </w:p>
        </w:tc>
      </w:tr>
      <w:tr w:rsidR="00E108AA" w14:paraId="1FDA4F1F" w14:textId="77777777" w:rsidTr="0075289A">
        <w:tc>
          <w:tcPr>
            <w:tcW w:w="337" w:type="dxa"/>
          </w:tcPr>
          <w:p w14:paraId="6FC587AE" w14:textId="77777777" w:rsidR="00E108AA" w:rsidRPr="00E108A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4" w:type="dxa"/>
          </w:tcPr>
          <w:p w14:paraId="07F32456" w14:textId="77777777" w:rsidR="001970DD" w:rsidRPr="009E6E66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 xml:space="preserve">• Организация и проведение массовых мероприятий с учащимися общеобразовательных организаций </w:t>
            </w:r>
          </w:p>
          <w:p w14:paraId="15C5B01E" w14:textId="77777777" w:rsidR="001970DD" w:rsidRPr="009E6E66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 xml:space="preserve">• Участие в мероприятиях различного уровня (городские, республиканские, Всероссийские, Международные) </w:t>
            </w:r>
          </w:p>
          <w:p w14:paraId="5C021D34" w14:textId="77777777" w:rsidR="001970DD" w:rsidRPr="009E6E66" w:rsidRDefault="001970DD" w:rsidP="001970DD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 xml:space="preserve">• Реализация мероприятий, проводимых совместно с другими ведомствами </w:t>
            </w:r>
          </w:p>
          <w:p w14:paraId="58273778" w14:textId="77777777" w:rsidR="00E108AA" w:rsidRPr="009E6E66" w:rsidRDefault="001970DD" w:rsidP="009E6E66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9E6E66">
              <w:rPr>
                <w:rFonts w:ascii="Times New Roman" w:hAnsi="Times New Roman"/>
              </w:rPr>
              <w:t xml:space="preserve">• Организация массовых мероприятий для обучающихся </w:t>
            </w:r>
            <w:r w:rsidR="00926096">
              <w:rPr>
                <w:rFonts w:ascii="Times New Roman" w:hAnsi="Times New Roman"/>
              </w:rPr>
              <w:t>ДДТ «Радуга»</w:t>
            </w:r>
          </w:p>
        </w:tc>
        <w:tc>
          <w:tcPr>
            <w:tcW w:w="2554" w:type="dxa"/>
          </w:tcPr>
          <w:p w14:paraId="7387DFCA" w14:textId="77777777" w:rsidR="00926096" w:rsidRDefault="009E6E66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>Педагоги</w:t>
            </w:r>
          </w:p>
          <w:p w14:paraId="3EA1497C" w14:textId="77777777" w:rsidR="00E108AA" w:rsidRPr="009E6E66" w:rsidRDefault="009E6E66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E6E66">
              <w:rPr>
                <w:rFonts w:ascii="Times New Roman" w:hAnsi="Times New Roman"/>
              </w:rPr>
              <w:t>организаторы</w:t>
            </w:r>
          </w:p>
        </w:tc>
        <w:tc>
          <w:tcPr>
            <w:tcW w:w="1734" w:type="dxa"/>
          </w:tcPr>
          <w:p w14:paraId="4C8CF2B0" w14:textId="77777777" w:rsidR="00E108AA" w:rsidRPr="009E6E66" w:rsidRDefault="009E6E66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E6E6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50" w:type="dxa"/>
          </w:tcPr>
          <w:p w14:paraId="56471F34" w14:textId="77777777" w:rsidR="009E6E66" w:rsidRPr="009E6E66" w:rsidRDefault="009E6E66" w:rsidP="009E6E66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>•Повышение качества освоения программ</w:t>
            </w:r>
          </w:p>
          <w:p w14:paraId="018502DC" w14:textId="77777777" w:rsidR="009E6E66" w:rsidRPr="009E6E66" w:rsidRDefault="009E6E66" w:rsidP="009E6E66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>• Организация содержательного досуга детей и подростков</w:t>
            </w:r>
          </w:p>
          <w:p w14:paraId="66CB53CA" w14:textId="77777777" w:rsidR="009E6E66" w:rsidRPr="009E6E66" w:rsidRDefault="009E6E66" w:rsidP="009E6E66">
            <w:pPr>
              <w:widowControl w:val="0"/>
              <w:rPr>
                <w:rFonts w:ascii="Times New Roman" w:hAnsi="Times New Roman"/>
              </w:rPr>
            </w:pPr>
            <w:r w:rsidRPr="009E6E66">
              <w:rPr>
                <w:rFonts w:ascii="Times New Roman" w:hAnsi="Times New Roman"/>
              </w:rPr>
              <w:t>• Внедрение новых форм организации и проведения массовых мероприятий</w:t>
            </w:r>
          </w:p>
          <w:p w14:paraId="215A4A1F" w14:textId="77777777" w:rsidR="00E108AA" w:rsidRPr="009E6E66" w:rsidRDefault="009E6E66" w:rsidP="009E6E66">
            <w:pPr>
              <w:widowControl w:val="0"/>
              <w:rPr>
                <w:rFonts w:ascii="Times New Roman" w:hAnsi="Times New Roman"/>
                <w:bCs/>
                <w:lang w:eastAsia="ru-RU"/>
              </w:rPr>
            </w:pPr>
            <w:r w:rsidRPr="009E6E66">
              <w:rPr>
                <w:rFonts w:ascii="Times New Roman" w:hAnsi="Times New Roman"/>
              </w:rPr>
              <w:t xml:space="preserve">• Повышение уровня достижений учащихся </w:t>
            </w:r>
          </w:p>
        </w:tc>
      </w:tr>
      <w:tr w:rsidR="0075289A" w14:paraId="3A304072" w14:textId="77777777" w:rsidTr="00974B0A">
        <w:tc>
          <w:tcPr>
            <w:tcW w:w="337" w:type="dxa"/>
          </w:tcPr>
          <w:p w14:paraId="151A1329" w14:textId="77777777" w:rsidR="0075289A" w:rsidRPr="00E108A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245DB688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5289A">
              <w:rPr>
                <w:rFonts w:ascii="Times New Roman" w:hAnsi="Times New Roman"/>
              </w:rPr>
              <w:t>IV. НАУЧНО-ИССЛЕДОВАТЕЛЬСКАЯ И ИННОВАЦИОННАЯ ДЕЯТЕЛЬНОСТЬ</w:t>
            </w:r>
          </w:p>
        </w:tc>
      </w:tr>
      <w:tr w:rsidR="00E108AA" w14:paraId="27F40A99" w14:textId="77777777" w:rsidTr="0075289A">
        <w:trPr>
          <w:trHeight w:val="136"/>
        </w:trPr>
        <w:tc>
          <w:tcPr>
            <w:tcW w:w="337" w:type="dxa"/>
          </w:tcPr>
          <w:p w14:paraId="6825225D" w14:textId="77777777" w:rsidR="00E108AA" w:rsidRPr="00E108A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24" w:type="dxa"/>
          </w:tcPr>
          <w:p w14:paraId="73A43887" w14:textId="77777777" w:rsidR="009E6E66" w:rsidRPr="0075289A" w:rsidRDefault="009E6E66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Организация участия учащихся в научных выставках, конференциях, конкурсах различного уровня </w:t>
            </w:r>
          </w:p>
          <w:p w14:paraId="7E197EB6" w14:textId="77777777" w:rsidR="00E108AA" w:rsidRPr="0075289A" w:rsidRDefault="009E6E66" w:rsidP="009E6E66">
            <w:pPr>
              <w:widowContro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5289A">
              <w:rPr>
                <w:rFonts w:ascii="Times New Roman" w:hAnsi="Times New Roman"/>
              </w:rPr>
              <w:t xml:space="preserve">• Организация инновационной </w:t>
            </w:r>
            <w:r w:rsidRPr="0075289A">
              <w:rPr>
                <w:rFonts w:ascii="Times New Roman" w:hAnsi="Times New Roman"/>
              </w:rPr>
              <w:lastRenderedPageBreak/>
              <w:t>деятельности по следующим направлениям: - в рамках реализации национального проекта «Образование» («Успех каждого», «Учитель будущего», «Современная школа», «Цифровая образовательная среда»)</w:t>
            </w:r>
          </w:p>
          <w:p w14:paraId="331F0D12" w14:textId="77777777" w:rsidR="009E6E66" w:rsidRPr="0075289A" w:rsidRDefault="009E6E66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</w:tcPr>
          <w:p w14:paraId="4945363E" w14:textId="77777777" w:rsidR="00E108AA" w:rsidRPr="0075289A" w:rsidRDefault="00E108A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7F3EC608" w14:textId="77777777" w:rsidR="00E108AA" w:rsidRPr="0075289A" w:rsidRDefault="009E6E66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5289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50" w:type="dxa"/>
          </w:tcPr>
          <w:p w14:paraId="2640151F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Формирование инновационной культуры педагогов </w:t>
            </w:r>
          </w:p>
          <w:p w14:paraId="0377159D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Развитие навыков </w:t>
            </w:r>
            <w:r w:rsidRPr="0075289A">
              <w:rPr>
                <w:rFonts w:ascii="Times New Roman" w:hAnsi="Times New Roman"/>
              </w:rPr>
              <w:lastRenderedPageBreak/>
              <w:t xml:space="preserve">исследовательской деятельности учащихся • Повышение исследовательской культуры учащихся </w:t>
            </w:r>
          </w:p>
          <w:p w14:paraId="0A84E93A" w14:textId="77777777" w:rsidR="00E108AA" w:rsidRPr="0075289A" w:rsidRDefault="0075289A" w:rsidP="0075289A">
            <w:pPr>
              <w:widowContro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5289A">
              <w:rPr>
                <w:rFonts w:ascii="Times New Roman" w:hAnsi="Times New Roman"/>
              </w:rPr>
              <w:t>• Повышение методической и аналитической культуры педагогов</w:t>
            </w:r>
          </w:p>
        </w:tc>
      </w:tr>
      <w:tr w:rsidR="0075289A" w14:paraId="61F72E2C" w14:textId="77777777" w:rsidTr="00974B0A">
        <w:trPr>
          <w:trHeight w:val="136"/>
        </w:trPr>
        <w:tc>
          <w:tcPr>
            <w:tcW w:w="337" w:type="dxa"/>
          </w:tcPr>
          <w:p w14:paraId="58474FB8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42CA3244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V. МЕТОДИЧЕСКОЕ ОБЕСПЕЧЕНИЕ ОБРАЗОВАТЕЛЬНОГО ПРОЦЕССА</w:t>
            </w:r>
          </w:p>
        </w:tc>
      </w:tr>
      <w:tr w:rsidR="0075289A" w14:paraId="7E476AEE" w14:textId="77777777" w:rsidTr="0075289A">
        <w:trPr>
          <w:trHeight w:val="136"/>
        </w:trPr>
        <w:tc>
          <w:tcPr>
            <w:tcW w:w="337" w:type="dxa"/>
          </w:tcPr>
          <w:p w14:paraId="62B33529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24" w:type="dxa"/>
          </w:tcPr>
          <w:p w14:paraId="100B444F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Изучение, формирование и распространение результативного педагогического опыта педагогических работников </w:t>
            </w:r>
          </w:p>
          <w:p w14:paraId="1B483915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 • Обеспечение работы педагогического коллектива по единой методической теме</w:t>
            </w:r>
          </w:p>
          <w:p w14:paraId="3CC29ED0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 • Информационно-методическое обеспечен</w:t>
            </w:r>
            <w:r>
              <w:rPr>
                <w:rFonts w:ascii="Times New Roman" w:hAnsi="Times New Roman"/>
              </w:rPr>
              <w:t>ие образовательного процесса в  ДО</w:t>
            </w:r>
          </w:p>
          <w:p w14:paraId="115376A5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Создание различных видов информационнометодической продукции, способствующей распространению методических знаний</w:t>
            </w:r>
          </w:p>
          <w:p w14:paraId="49FB4CB1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Проведение консультативных мероприятий по повышению общепедагог</w:t>
            </w:r>
            <w:r>
              <w:rPr>
                <w:rFonts w:ascii="Times New Roman" w:hAnsi="Times New Roman"/>
              </w:rPr>
              <w:t>ического мастерства сотрудников ДО</w:t>
            </w:r>
          </w:p>
          <w:p w14:paraId="48B9F758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Программно-методическое обеспечен</w:t>
            </w:r>
            <w:r>
              <w:rPr>
                <w:rFonts w:ascii="Times New Roman" w:hAnsi="Times New Roman"/>
              </w:rPr>
              <w:t>ие образовательного процесса в  ДО</w:t>
            </w:r>
          </w:p>
          <w:p w14:paraId="2152CB07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Организация мониторинга эффективности реализации образовательных программ </w:t>
            </w:r>
          </w:p>
        </w:tc>
        <w:tc>
          <w:tcPr>
            <w:tcW w:w="2554" w:type="dxa"/>
          </w:tcPr>
          <w:p w14:paraId="0043A024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3D633B54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0" w:type="dxa"/>
          </w:tcPr>
          <w:p w14:paraId="22E7CC7A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Активизация деятельности педагогов по представлению педагогических идей и инновационных разработок </w:t>
            </w:r>
          </w:p>
          <w:p w14:paraId="319C26B5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Повышение проектной культуры и творческой активности педагогов </w:t>
            </w:r>
          </w:p>
          <w:p w14:paraId="4E85C50B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Повышение уровня педагогического мастерства педагогических работников </w:t>
            </w:r>
          </w:p>
          <w:p w14:paraId="7CE52849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Обновление профессиональных компетенций педагогов</w:t>
            </w:r>
          </w:p>
        </w:tc>
      </w:tr>
      <w:tr w:rsidR="0075289A" w14:paraId="5FCDC3AA" w14:textId="77777777" w:rsidTr="00974B0A">
        <w:trPr>
          <w:trHeight w:val="136"/>
        </w:trPr>
        <w:tc>
          <w:tcPr>
            <w:tcW w:w="337" w:type="dxa"/>
          </w:tcPr>
          <w:p w14:paraId="14DE3AC1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2C80AF31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VI. РАЗРАБОТКА НОРМАТИВНО-ПРАВОВЫХ ДОКУМЕНТОВ</w:t>
            </w:r>
          </w:p>
        </w:tc>
      </w:tr>
      <w:tr w:rsidR="0075289A" w14:paraId="78DA9DB5" w14:textId="77777777" w:rsidTr="0075289A">
        <w:trPr>
          <w:trHeight w:val="136"/>
        </w:trPr>
        <w:tc>
          <w:tcPr>
            <w:tcW w:w="337" w:type="dxa"/>
          </w:tcPr>
          <w:p w14:paraId="73D83AEE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24" w:type="dxa"/>
          </w:tcPr>
          <w:p w14:paraId="4959A510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Подготовка приказов, инструкций </w:t>
            </w:r>
          </w:p>
          <w:p w14:paraId="0F1E202C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Разработка должностных инструкций </w:t>
            </w:r>
          </w:p>
          <w:p w14:paraId="11C4E4CB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Разработка положений массовых мероприятий Республиканск</w:t>
            </w:r>
            <w:r w:rsidR="00BD2453">
              <w:rPr>
                <w:rFonts w:ascii="Times New Roman" w:hAnsi="Times New Roman"/>
              </w:rPr>
              <w:t xml:space="preserve">их конкурсов, фестивалей на 2023-2024 </w:t>
            </w:r>
            <w:r w:rsidRPr="0075289A">
              <w:rPr>
                <w:rFonts w:ascii="Times New Roman" w:hAnsi="Times New Roman"/>
              </w:rPr>
              <w:t xml:space="preserve">уч.год </w:t>
            </w:r>
          </w:p>
          <w:p w14:paraId="498A0B0C" w14:textId="77777777" w:rsidR="0075289A" w:rsidRPr="0075289A" w:rsidRDefault="0075289A" w:rsidP="009E6E66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Разработка нормативно-правовой базы</w:t>
            </w:r>
          </w:p>
        </w:tc>
        <w:tc>
          <w:tcPr>
            <w:tcW w:w="2554" w:type="dxa"/>
          </w:tcPr>
          <w:p w14:paraId="4FD6BA41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7BB422DB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В течение года Сентябрь-декабрь</w:t>
            </w:r>
          </w:p>
        </w:tc>
        <w:tc>
          <w:tcPr>
            <w:tcW w:w="2450" w:type="dxa"/>
          </w:tcPr>
          <w:p w14:paraId="48AA2431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Совершенствование образовательного процесса </w:t>
            </w:r>
          </w:p>
          <w:p w14:paraId="423B56B9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 xml:space="preserve">• Совершенствование форм проведения массовых мероприятий • Совершенствование нормативноправовой базы </w:t>
            </w:r>
          </w:p>
          <w:p w14:paraId="797AD8C3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  <w:r w:rsidRPr="0075289A">
              <w:rPr>
                <w:rFonts w:ascii="Times New Roman" w:hAnsi="Times New Roman"/>
              </w:rPr>
              <w:t>• Совершенствование внутренней системы оценки качества образования</w:t>
            </w:r>
          </w:p>
        </w:tc>
      </w:tr>
      <w:tr w:rsidR="0075289A" w14:paraId="2F2804F3" w14:textId="77777777" w:rsidTr="0075289A">
        <w:trPr>
          <w:trHeight w:val="136"/>
        </w:trPr>
        <w:tc>
          <w:tcPr>
            <w:tcW w:w="337" w:type="dxa"/>
          </w:tcPr>
          <w:p w14:paraId="75E1261B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4" w:type="dxa"/>
          </w:tcPr>
          <w:p w14:paraId="597FD5AA" w14:textId="77777777" w:rsidR="0075289A" w:rsidRPr="00BD2453" w:rsidRDefault="00BD2453" w:rsidP="009E6E66">
            <w:pPr>
              <w:widowControl w:val="0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</w:rPr>
              <w:t>VII. РАБОТА С КАДРАМИ</w:t>
            </w:r>
          </w:p>
        </w:tc>
        <w:tc>
          <w:tcPr>
            <w:tcW w:w="2554" w:type="dxa"/>
          </w:tcPr>
          <w:p w14:paraId="1834BE57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3A76D271" w14:textId="77777777" w:rsidR="0075289A" w:rsidRPr="0075289A" w:rsidRDefault="0075289A" w:rsidP="0037613F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50" w:type="dxa"/>
          </w:tcPr>
          <w:p w14:paraId="7B7413C9" w14:textId="77777777" w:rsidR="0075289A" w:rsidRPr="0075289A" w:rsidRDefault="0075289A" w:rsidP="0075289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D2453" w14:paraId="49C34BB3" w14:textId="77777777" w:rsidTr="0075289A">
        <w:trPr>
          <w:trHeight w:val="136"/>
        </w:trPr>
        <w:tc>
          <w:tcPr>
            <w:tcW w:w="337" w:type="dxa"/>
          </w:tcPr>
          <w:p w14:paraId="2D52ACBB" w14:textId="77777777" w:rsidR="00BD2453" w:rsidRDefault="00BD2453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4" w:type="dxa"/>
          </w:tcPr>
          <w:p w14:paraId="57B93C3A" w14:textId="77777777" w:rsidR="00BD2453" w:rsidRPr="00BD2453" w:rsidRDefault="00BD2453" w:rsidP="009E6E66">
            <w:pPr>
              <w:widowControl w:val="0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Проведение малых педагогических советов</w:t>
            </w:r>
          </w:p>
        </w:tc>
        <w:tc>
          <w:tcPr>
            <w:tcW w:w="2554" w:type="dxa"/>
          </w:tcPr>
          <w:p w14:paraId="7848630B" w14:textId="77777777" w:rsidR="00BD2453" w:rsidRPr="0075289A" w:rsidRDefault="00BD2453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Директор, зам директора по УВР и ВР</w:t>
            </w:r>
          </w:p>
        </w:tc>
        <w:tc>
          <w:tcPr>
            <w:tcW w:w="1734" w:type="dxa"/>
          </w:tcPr>
          <w:p w14:paraId="0C0CA55E" w14:textId="77777777" w:rsidR="00BD2453" w:rsidRPr="0075289A" w:rsidRDefault="00BD2453" w:rsidP="0037613F">
            <w:pPr>
              <w:widowControl w:val="0"/>
              <w:jc w:val="center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50" w:type="dxa"/>
          </w:tcPr>
          <w:p w14:paraId="5C30D11A" w14:textId="77777777" w:rsidR="00BD2453" w:rsidRDefault="00BD2453" w:rsidP="007528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Повышение профессионального мастерства педагогических работников</w:t>
            </w:r>
          </w:p>
          <w:p w14:paraId="57D2B6FF" w14:textId="77777777" w:rsidR="00BD2453" w:rsidRPr="0075289A" w:rsidRDefault="00BD2453" w:rsidP="0075289A">
            <w:pPr>
              <w:widowControl w:val="0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• Повышение качества образовательного </w:t>
            </w:r>
            <w:r w:rsidRPr="00BD2453">
              <w:rPr>
                <w:rFonts w:ascii="Times New Roman" w:hAnsi="Times New Roman"/>
                <w:sz w:val="24"/>
                <w:szCs w:val="24"/>
              </w:rPr>
              <w:lastRenderedPageBreak/>
              <w:t>процесса</w:t>
            </w:r>
          </w:p>
        </w:tc>
      </w:tr>
      <w:tr w:rsidR="00BD2453" w14:paraId="54A46E66" w14:textId="77777777" w:rsidTr="0075289A">
        <w:trPr>
          <w:trHeight w:val="136"/>
        </w:trPr>
        <w:tc>
          <w:tcPr>
            <w:tcW w:w="337" w:type="dxa"/>
          </w:tcPr>
          <w:p w14:paraId="643BDD8E" w14:textId="77777777" w:rsidR="00BD2453" w:rsidRDefault="00BD2453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4" w:type="dxa"/>
          </w:tcPr>
          <w:p w14:paraId="67AF6E05" w14:textId="77777777" w:rsidR="00BD2453" w:rsidRPr="00BD2453" w:rsidRDefault="00BD2453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VIII. РУКОВОДСТВО И КОНТРОЛЬ</w:t>
            </w:r>
          </w:p>
        </w:tc>
        <w:tc>
          <w:tcPr>
            <w:tcW w:w="2554" w:type="dxa"/>
          </w:tcPr>
          <w:p w14:paraId="501CA310" w14:textId="77777777" w:rsidR="00BD2453" w:rsidRDefault="00BD2453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75A87034" w14:textId="77777777" w:rsidR="00BD2453" w:rsidRPr="00BD2453" w:rsidRDefault="00BD2453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14:paraId="59E58176" w14:textId="77777777" w:rsidR="00BD2453" w:rsidRPr="00BD2453" w:rsidRDefault="00BD2453" w:rsidP="007528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453" w14:paraId="523124C9" w14:textId="77777777" w:rsidTr="0075289A">
        <w:trPr>
          <w:trHeight w:val="136"/>
        </w:trPr>
        <w:tc>
          <w:tcPr>
            <w:tcW w:w="337" w:type="dxa"/>
          </w:tcPr>
          <w:p w14:paraId="432C136D" w14:textId="77777777" w:rsidR="00BD2453" w:rsidRDefault="00BD2453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4" w:type="dxa"/>
          </w:tcPr>
          <w:p w14:paraId="0CF2044F" w14:textId="77777777" w:rsidR="0054206C" w:rsidRDefault="0054206C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• Совещание при руководителе </w:t>
            </w:r>
          </w:p>
          <w:p w14:paraId="3B9BF7A8" w14:textId="77777777" w:rsidR="0054206C" w:rsidRDefault="0054206C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Совещание при зам.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директоре</w:t>
            </w:r>
          </w:p>
          <w:p w14:paraId="6978C145" w14:textId="77777777" w:rsidR="0054206C" w:rsidRDefault="0054206C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• Посещение, анализ учебных занятий и воспитательных мероприятий </w:t>
            </w:r>
          </w:p>
          <w:p w14:paraId="589B5AB8" w14:textId="77777777" w:rsidR="0054206C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Контроль за организацией образовательной деятельности</w:t>
            </w:r>
          </w:p>
          <w:p w14:paraId="5AF418D6" w14:textId="77777777" w:rsidR="0054206C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Контроль за ведением документации</w:t>
            </w:r>
          </w:p>
          <w:p w14:paraId="6169BB55" w14:textId="77777777" w:rsidR="00BD2453" w:rsidRPr="00BD2453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• Контроль за работой педагогических кадров </w:t>
            </w:r>
          </w:p>
        </w:tc>
        <w:tc>
          <w:tcPr>
            <w:tcW w:w="2554" w:type="dxa"/>
          </w:tcPr>
          <w:p w14:paraId="304493CE" w14:textId="77777777" w:rsidR="00BD2453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Директор</w:t>
            </w:r>
          </w:p>
          <w:p w14:paraId="51E71D34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A5825CA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12AE7E51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B30AB4A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252802C3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Зам директора по УВР и ВР</w:t>
            </w:r>
          </w:p>
          <w:p w14:paraId="0AFEB441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855EB0A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326DF23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54B08E6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6AA12875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1734" w:type="dxa"/>
          </w:tcPr>
          <w:p w14:paraId="439A0697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Еженедельно В течение года</w:t>
            </w:r>
          </w:p>
          <w:p w14:paraId="06FBB2E3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0A74C0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В течение года </w:t>
            </w:r>
          </w:p>
          <w:p w14:paraId="092DABC4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2332A8" w14:textId="77777777" w:rsidR="00BD2453" w:rsidRPr="00BD2453" w:rsidRDefault="0054206C" w:rsidP="0037613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</w:tcPr>
          <w:p w14:paraId="395B1BB4" w14:textId="77777777" w:rsidR="0054206C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•Развитие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ДДТ «Радуга»</w:t>
            </w:r>
          </w:p>
          <w:p w14:paraId="7742A141" w14:textId="77777777" w:rsidR="00BD2453" w:rsidRPr="00BD2453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Повышение уровня организации работы педагогического коллектива</w:t>
            </w:r>
          </w:p>
        </w:tc>
      </w:tr>
      <w:tr w:rsidR="0054206C" w14:paraId="51FBF7F5" w14:textId="77777777" w:rsidTr="008E5BC2">
        <w:trPr>
          <w:trHeight w:val="136"/>
        </w:trPr>
        <w:tc>
          <w:tcPr>
            <w:tcW w:w="337" w:type="dxa"/>
          </w:tcPr>
          <w:p w14:paraId="425D1BB2" w14:textId="77777777" w:rsidR="0054206C" w:rsidRDefault="0054206C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62" w:type="dxa"/>
            <w:gridSpan w:val="4"/>
          </w:tcPr>
          <w:p w14:paraId="08FC4BFE" w14:textId="77777777" w:rsidR="0054206C" w:rsidRPr="00BD2453" w:rsidRDefault="0054206C" w:rsidP="007528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IX. АДМИНИСТРАТИВНО-ХОЗЯЙСТВЕННАЯ ДЕЯТЕЛЬНОСТЬ</w:t>
            </w:r>
          </w:p>
        </w:tc>
      </w:tr>
      <w:tr w:rsidR="0075289A" w14:paraId="591D215E" w14:textId="77777777" w:rsidTr="0075289A">
        <w:trPr>
          <w:trHeight w:val="136"/>
        </w:trPr>
        <w:tc>
          <w:tcPr>
            <w:tcW w:w="337" w:type="dxa"/>
          </w:tcPr>
          <w:p w14:paraId="4A64640B" w14:textId="77777777" w:rsidR="0075289A" w:rsidRDefault="0075289A" w:rsidP="0037613F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4" w:type="dxa"/>
          </w:tcPr>
          <w:p w14:paraId="085EE55F" w14:textId="77777777" w:rsidR="0054206C" w:rsidRDefault="00BD2453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• Т</w:t>
            </w:r>
            <w:r w:rsidR="0054206C">
              <w:rPr>
                <w:rFonts w:ascii="Times New Roman" w:hAnsi="Times New Roman"/>
                <w:sz w:val="24"/>
                <w:szCs w:val="24"/>
              </w:rPr>
              <w:t>арификация работников учреждения</w:t>
            </w:r>
          </w:p>
          <w:p w14:paraId="3B922C27" w14:textId="77777777" w:rsidR="0054206C" w:rsidRDefault="00BD2453" w:rsidP="009E6E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• Благоустройство учебных кабинетов и территории </w:t>
            </w:r>
          </w:p>
          <w:p w14:paraId="71B4A84F" w14:textId="77777777" w:rsidR="0054206C" w:rsidRDefault="00BD2453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• Развитие материально-технической базы </w:t>
            </w:r>
          </w:p>
          <w:p w14:paraId="3AA9DE3A" w14:textId="77777777" w:rsidR="00BD2453" w:rsidRPr="0055229E" w:rsidRDefault="00BD2453" w:rsidP="0054206C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</w:tcPr>
          <w:p w14:paraId="21BF36E8" w14:textId="77777777" w:rsidR="0054206C" w:rsidRDefault="0054206C" w:rsidP="0054206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ДДТ «Радуга»</w:t>
            </w: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AA21F8" w14:textId="77777777" w:rsidR="0075289A" w:rsidRPr="0075289A" w:rsidRDefault="0075289A" w:rsidP="0054206C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</w:tcPr>
          <w:p w14:paraId="7CE61011" w14:textId="77777777" w:rsidR="0054206C" w:rsidRDefault="0054206C" w:rsidP="0054206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14:paraId="21034860" w14:textId="77777777" w:rsidR="0054206C" w:rsidRDefault="0054206C" w:rsidP="0054206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  <w:p w14:paraId="15FC4971" w14:textId="77777777" w:rsidR="0075289A" w:rsidRPr="0075289A" w:rsidRDefault="0054206C" w:rsidP="0054206C">
            <w:pPr>
              <w:widowControl w:val="0"/>
              <w:jc w:val="center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0" w:type="dxa"/>
          </w:tcPr>
          <w:p w14:paraId="0A9A413B" w14:textId="77777777" w:rsidR="0054206C" w:rsidRDefault="0054206C" w:rsidP="0054206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• Развитие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ДДТ «Радуга»</w:t>
            </w: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C52B5B" w14:textId="77777777" w:rsidR="0075289A" w:rsidRPr="0075289A" w:rsidRDefault="0054206C" w:rsidP="0054206C">
            <w:pPr>
              <w:widowControl w:val="0"/>
              <w:rPr>
                <w:rFonts w:ascii="Times New Roman" w:hAnsi="Times New Roman"/>
              </w:rPr>
            </w:pPr>
            <w:r w:rsidRPr="00BD2453">
              <w:rPr>
                <w:rFonts w:ascii="Times New Roman" w:hAnsi="Times New Roman"/>
                <w:sz w:val="24"/>
                <w:szCs w:val="24"/>
              </w:rPr>
              <w:t xml:space="preserve"> • Сохранение и обновление материально-технической баз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</w:tbl>
    <w:p w14:paraId="4D95EEC9" w14:textId="77777777" w:rsidR="009E6E66" w:rsidRDefault="009E6E66" w:rsidP="0037613F">
      <w:pPr>
        <w:widowControl w:val="0"/>
        <w:spacing w:after="0" w:line="240" w:lineRule="auto"/>
        <w:ind w:firstLine="567"/>
        <w:jc w:val="center"/>
      </w:pPr>
    </w:p>
    <w:p w14:paraId="0BF6747B" w14:textId="77777777" w:rsidR="00E108AA" w:rsidRDefault="00E108AA" w:rsidP="0054206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DF55E6" w14:textId="77777777" w:rsidR="0037613F" w:rsidRPr="00490FF6" w:rsidRDefault="0037613F" w:rsidP="0037613F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УЧЕБНО – ВОСПИТАТЕЛЬНОЙ РАБОТЫ</w:t>
      </w:r>
    </w:p>
    <w:p w14:paraId="7AEF0968" w14:textId="77777777" w:rsidR="0037613F" w:rsidRPr="00490FF6" w:rsidRDefault="00D23A00" w:rsidP="00376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2022 – 2023</w:t>
      </w:r>
      <w:r w:rsidR="0037613F" w:rsidRPr="0049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14:paraId="3F48C51B" w14:textId="77777777" w:rsidR="0037613F" w:rsidRPr="00490FF6" w:rsidRDefault="0037613F" w:rsidP="003761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1. Основные направления, цель и задачи работы учреждения. </w:t>
      </w:r>
    </w:p>
    <w:p w14:paraId="65BE6D0E" w14:textId="77777777" w:rsidR="0037613F" w:rsidRDefault="0037613F" w:rsidP="0037613F">
      <w:pPr>
        <w:tabs>
          <w:tab w:val="left" w:pos="0"/>
          <w:tab w:val="left" w:pos="993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МОБУ ДО ДДТ «Радуга» – как учреждение дополнительного образования детей осуществляет свою деятельность в соответствии с основополагающими руководящими документами: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Федеральный закон от 29.12.2012 № 273-ФЗ (ред. От 21.07.2014) «Об образовании в Российской Федерации»; Федеральная целевая программа развития образования на 2016-2020 годы; Стратегия развития воспитания в Российской Федерации на период до 2025 года; Концепция развития дополнительного образования детей,  от 04 сентября 2014 г. №1726-р.;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образования и науки РФ от 29 августа 2013 г. № 1008 «Об утверждении Порядка организации и осуществления образовательной деятельности  по дополнительным программам»;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№1 Письма Минобрнауки России от 18.11.2015 г. № 09-3242 «Методические рекомендации по проектированию дополнительных общеразвивающих программ»; Гигиенические требования к условиям обучения в  учреждениях дополнительного образования: Сан Пин 2.4.4. 3172-14;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программой и программой развития МОБУ ДО ДДТ «Радуга», Уставом учреждения и др.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56AA087" w14:textId="67CB6C34" w:rsidR="000D6E0F" w:rsidRPr="008E5BC2" w:rsidRDefault="008E5BC2" w:rsidP="0037613F">
      <w:pPr>
        <w:tabs>
          <w:tab w:val="left" w:pos="0"/>
          <w:tab w:val="left" w:pos="993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01CC9">
        <w:rPr>
          <w:rFonts w:ascii="Times New Roman" w:hAnsi="Times New Roman" w:cs="Times New Roman"/>
          <w:sz w:val="24"/>
          <w:szCs w:val="24"/>
        </w:rPr>
        <w:t>Все программы на 01.09.2023</w:t>
      </w:r>
      <w:r w:rsidR="000D6E0F" w:rsidRPr="008E5BC2">
        <w:rPr>
          <w:rFonts w:ascii="Times New Roman" w:hAnsi="Times New Roman" w:cs="Times New Roman"/>
          <w:sz w:val="24"/>
          <w:szCs w:val="24"/>
        </w:rPr>
        <w:t xml:space="preserve"> года скорректированы в соответствии с методическими рекомендациями по образованию. Учащиеся занимаются с желанием, стремятся развивать свои творческие способности, отрабатывают умения и навыки, заложенные в дополнительных общеобразовательных программах, показывают хорошие результаты своей деятель</w:t>
      </w:r>
      <w:r>
        <w:rPr>
          <w:rFonts w:ascii="Times New Roman" w:hAnsi="Times New Roman" w:cs="Times New Roman"/>
          <w:sz w:val="24"/>
          <w:szCs w:val="24"/>
        </w:rPr>
        <w:t>ности. В своей работе педагоги ДО</w:t>
      </w:r>
      <w:r w:rsidR="000D6E0F" w:rsidRPr="008E5BC2">
        <w:rPr>
          <w:rFonts w:ascii="Times New Roman" w:hAnsi="Times New Roman" w:cs="Times New Roman"/>
          <w:sz w:val="24"/>
          <w:szCs w:val="24"/>
        </w:rPr>
        <w:t xml:space="preserve"> применяли разнообразные формы и методы проведения занятий: беседы, лекции, конкурсы, просмотр видеоматериалов, соревнования, эстафеты, тестирование. В учебном году активно </w:t>
      </w:r>
      <w:r w:rsidR="000D6E0F" w:rsidRPr="008E5BC2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использовались информационные технологии – авторские мультимедийные презентации, готовые программные продукты и т.д. </w:t>
      </w:r>
    </w:p>
    <w:p w14:paraId="769D5134" w14:textId="77777777" w:rsidR="0037613F" w:rsidRPr="00770424" w:rsidRDefault="0037613F" w:rsidP="00D23A00">
      <w:pPr>
        <w:tabs>
          <w:tab w:val="left" w:pos="0"/>
          <w:tab w:val="left" w:pos="993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процесс в Доме детского творчества направлен на создание для каждого ребёнка комфортного образовательного пространства, поля неформального общения, культурной и эмоционально-значимой среды, в которой есть возможности для создания ситуации успеха.</w:t>
      </w:r>
    </w:p>
    <w:p w14:paraId="0C4122E4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годовым </w:t>
      </w:r>
      <w:r w:rsidR="00D23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 работы на 2022-2023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коллектив Дома творчества выполнял социальный заказ по сохранению и пополнению контингента обучающихся и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витию творческого потенциала 974</w:t>
      </w:r>
      <w:r w:rsidRPr="0077042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на основе сохранения их физического, психологического и нравственного здоровья в содружестве с родителями. С этой целью коллектив на основе использования всех имеющихся ресурсов (кадровых, программно-методических, материально-технических, сотрудничества с социумом):</w:t>
      </w:r>
    </w:p>
    <w:p w14:paraId="39E446FE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реализовал </w:t>
      </w:r>
      <w:r w:rsidR="00214E52" w:rsidRPr="008E5BC2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общеобразовательных программ;</w:t>
      </w:r>
    </w:p>
    <w:p w14:paraId="058440AA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ряд досуговых программ;</w:t>
      </w:r>
    </w:p>
    <w:p w14:paraId="3DB16AB0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обеспечивал активное участие обучающихся в мероприятиях и конкурсах различного уровня;</w:t>
      </w:r>
    </w:p>
    <w:p w14:paraId="5A56ACDD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реализовывал методическое сопровождение образовательного процесса, повышение квалификации педагогов.</w:t>
      </w:r>
    </w:p>
    <w:p w14:paraId="4A328CB3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работы учреждения является  создание благоприятных условий для личностного и физического развития детей, для удовлетворения их интересов, способностей и дарований, для адаптации их к жизни в обществе, формирования общей культуры и организации содержательного досуга.</w:t>
      </w:r>
    </w:p>
    <w:p w14:paraId="104C96E2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Дома детского творчества строилась исходя из следующих задач:</w:t>
      </w:r>
    </w:p>
    <w:p w14:paraId="65450622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 совершенствование программ, а также обеспечение преемственности между имеющимися с целью продления сроков пребывания обучающихся в Доме детского творчества «Радуга»;</w:t>
      </w:r>
    </w:p>
    <w:p w14:paraId="240942BC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практической и методической помощи педагогам дополнительного образования Дома детского творчества «Радуга» в деятельности детских объединений;</w:t>
      </w:r>
    </w:p>
    <w:p w14:paraId="1251EDDB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взаимоотношений между субъектами образовательного процесса (детьми, родителями, педагогами) на основе сотрудничества, сотворчества, взаимоуважения детей и взрослых;</w:t>
      </w:r>
    </w:p>
    <w:p w14:paraId="6C1EAFF1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совершенствование системы деятельности органа детского самоуправления;</w:t>
      </w:r>
    </w:p>
    <w:p w14:paraId="70509208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системы финансово-экономического и хозяйственного обеспечения;</w:t>
      </w:r>
    </w:p>
    <w:p w14:paraId="5DFF22E2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проведения мониторинга деятельности;</w:t>
      </w:r>
    </w:p>
    <w:p w14:paraId="1FEA1A2F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объёма работы с детьми дошкольного возраста;</w:t>
      </w:r>
    </w:p>
    <w:p w14:paraId="72FB4DFE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расширение объёма работы  с детьми </w:t>
      </w:r>
      <w:r w:rsidRPr="007704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ограниченными возможностями;</w:t>
      </w:r>
    </w:p>
    <w:p w14:paraId="2DEC1012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укрепление потребности в бережном отношении к своему здоровью, проведение мероприятий по профилактике девиантного  поведения несовершеннолетних.</w:t>
      </w:r>
    </w:p>
    <w:p w14:paraId="543153AF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Чёткое определение цели и задач, стратегических ориентиров и ожидаемых результатов деятельности Дома детского творчества «Радуга» выстроенных в логике социальной политики и интересов детей, а также с учётом фактических возможностей учреждения способствовало достижению намеченных задач и создало необходимые условия для устойчивого развития учреждения.</w:t>
      </w:r>
    </w:p>
    <w:p w14:paraId="036455EA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Концептуальную основу образовательной деятельности Дома детского творчества «Радуга» составили принципы гуманистической педагогики: признание уникальности и ценности человека, его право на самореализацию, личностно-равноправная позиция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педагога и ребёнка, ориентированность на его интересы, способность видеть в нём личность, достойную уважения, а так же:</w:t>
      </w:r>
    </w:p>
    <w:p w14:paraId="3B40B6B8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свободный выбор детьми видов и сфер деятельности;</w:t>
      </w:r>
    </w:p>
    <w:p w14:paraId="3CAE79F9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личностные интересы, потребности, способности ребёнка;</w:t>
      </w:r>
    </w:p>
    <w:p w14:paraId="0C8A2A17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свободного самоопределения и самореализации ребёнка;</w:t>
      </w:r>
    </w:p>
    <w:p w14:paraId="2B7D65A9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обучения, воспитания и развития;</w:t>
      </w:r>
    </w:p>
    <w:p w14:paraId="04B1CBCE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практико-ориентированная основа образовательного процесса.</w:t>
      </w:r>
    </w:p>
    <w:p w14:paraId="33E45549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   Работа учреждения дополнительного образования детей ДДТ «Радуга  организована по следующим направленностям:</w:t>
      </w:r>
    </w:p>
    <w:p w14:paraId="59A894E1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460E4" w14:textId="77777777" w:rsidR="0037613F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 Характеристика образовательного процесса и основных результатов работы с обучающимися</w:t>
      </w:r>
    </w:p>
    <w:p w14:paraId="2CE5ECE9" w14:textId="77777777" w:rsidR="0037613F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BE7792" w14:textId="77777777" w:rsidR="0037613F" w:rsidRPr="00356350" w:rsidRDefault="0037613F" w:rsidP="0037613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6350">
        <w:rPr>
          <w:rFonts w:ascii="Times New Roman" w:eastAsia="Calibri" w:hAnsi="Times New Roman" w:cs="Times New Roman"/>
          <w:sz w:val="24"/>
          <w:szCs w:val="24"/>
        </w:rPr>
        <w:t>Направленности дополнительных образовательных программ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2049"/>
        <w:gridCol w:w="2216"/>
        <w:gridCol w:w="2214"/>
      </w:tblGrid>
      <w:tr w:rsidR="0037613F" w:rsidRPr="00E52E45" w14:paraId="4BD2DDEF" w14:textId="77777777" w:rsidTr="00655EDD">
        <w:trPr>
          <w:trHeight w:val="493"/>
        </w:trPr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D61C" w14:textId="77777777" w:rsidR="0037613F" w:rsidRPr="00CB3579" w:rsidRDefault="0037613F" w:rsidP="00655ED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Направленность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BC13F" w14:textId="77777777" w:rsidR="0037613F" w:rsidRPr="00CB3579" w:rsidRDefault="0037613F" w:rsidP="00655ED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программ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155E5" w14:textId="77777777" w:rsidR="0037613F" w:rsidRPr="00CB3579" w:rsidRDefault="0037613F" w:rsidP="00D23A00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оъединений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48FB06" w14:textId="77777777" w:rsidR="0037613F" w:rsidRPr="00CB3579" w:rsidRDefault="0037613F" w:rsidP="00655ED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обучающихся</w:t>
            </w:r>
          </w:p>
        </w:tc>
      </w:tr>
      <w:tr w:rsidR="0037613F" w:rsidRPr="00E52E45" w14:paraId="24C3BBDC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901F9" w14:textId="77777777" w:rsidR="0037613F" w:rsidRPr="00CB3579" w:rsidRDefault="0037613F" w:rsidP="00655ED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D99BA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F608A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8485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781</w:t>
            </w:r>
          </w:p>
        </w:tc>
      </w:tr>
      <w:tr w:rsidR="0037613F" w:rsidRPr="00E52E45" w14:paraId="0E557A6A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9CB9" w14:textId="77777777" w:rsidR="0037613F" w:rsidRPr="00CB3579" w:rsidRDefault="0037613F" w:rsidP="00655ED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B28B8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5E792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A5E1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</w:tr>
      <w:tr w:rsidR="0037613F" w:rsidRPr="00E52E45" w14:paraId="719F3A6B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E78A" w14:textId="77777777" w:rsidR="0037613F" w:rsidRPr="00CB3579" w:rsidRDefault="0037613F" w:rsidP="00655ED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40FF" w14:textId="77777777" w:rsidR="0037613F" w:rsidRPr="00CB3579" w:rsidRDefault="0037613F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A4265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D0AC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</w:tr>
      <w:tr w:rsidR="0037613F" w:rsidRPr="00E52E45" w14:paraId="04B733BD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1086C" w14:textId="77777777" w:rsidR="0037613F" w:rsidRPr="00CB3579" w:rsidRDefault="0037613F" w:rsidP="00655ED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B9ED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96C2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6C44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37613F" w:rsidRPr="00E52E45" w14:paraId="177F3679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894A2" w14:textId="77777777" w:rsidR="0037613F" w:rsidRPr="00CB3579" w:rsidRDefault="0037613F" w:rsidP="00655ED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Физкульурно-оздоровительная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ABC75" w14:textId="77777777" w:rsidR="0037613F" w:rsidRPr="00CB3579" w:rsidRDefault="0037613F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C916D" w14:textId="77777777" w:rsidR="0037613F" w:rsidRPr="00CB3579" w:rsidRDefault="0037613F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C090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37613F" w:rsidRPr="00CB357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7613F" w:rsidRPr="00E52E45" w14:paraId="2DD755E0" w14:textId="77777777" w:rsidTr="00655EDD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717D" w14:textId="77777777" w:rsidR="0037613F" w:rsidRPr="00CB3579" w:rsidRDefault="0037613F" w:rsidP="00655ED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B357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7E5C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360DE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0F7F" w14:textId="77777777" w:rsidR="0037613F" w:rsidRPr="00CB3579" w:rsidRDefault="00D23A00" w:rsidP="00655E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974</w:t>
            </w:r>
          </w:p>
        </w:tc>
      </w:tr>
    </w:tbl>
    <w:p w14:paraId="39064AF1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5CDDA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6F6EA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Характеристика состава обучающихся</w:t>
      </w:r>
    </w:p>
    <w:p w14:paraId="0C1B5D3B" w14:textId="77777777" w:rsidR="0037613F" w:rsidRPr="00770424" w:rsidRDefault="00D23A00" w:rsidP="003761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  2022-2023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году, в соответствии с тарификацией, в Доме детского тв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орчества «Радуга» действовали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объед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обучались 974 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14:paraId="10D45B55" w14:textId="2117C068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 последние три года соотношение по возрастному составу примерно остаётся постоянным, с преобладанием количества детей  младшего и среднего школьного возраста. Из таблицы 1 видно, что наибольшее число объединений представляют художественную и социально-педагогическую направленности, по данным направленностям  отмечается наибольшее число обучающихся. В этом учебном году соотношение мальчиков и девочек остается </w:t>
      </w:r>
      <w:r w:rsidR="00B600EB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по-прежнему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увеличением в сторону девочек.</w:t>
      </w:r>
    </w:p>
    <w:p w14:paraId="3DC07683" w14:textId="77777777" w:rsidR="00D23A00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общего состава детей: с ограниче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нными возможностями здоровья – 6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детей оставш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ихся без попечения родителей – 5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детей из многодетны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и малообеспеченных семей – 130</w:t>
      </w:r>
      <w:r w:rsidR="00D23A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B8F66FE" w14:textId="0C244AA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 Сохранность контингента остаётся стабильной. Показатель сохранности контингента обучающихся по Дому детского творчества в </w:t>
      </w:r>
      <w:r w:rsidR="00B600EB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целом, обусловлен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</w:t>
      </w:r>
      <w:r w:rsidR="00B600EB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факторов: учётом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социального заказчика – детей и родителей, созданием комфортных условий для обучения и отдыха детей, обеспечением участия в конкурсах различного уровня и организацией культурно-массовой деятельности, а также </w:t>
      </w:r>
      <w:r w:rsidR="00B600EB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наличием системы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полноты реализации образовательных программ на уровне объединений.  </w:t>
      </w:r>
    </w:p>
    <w:p w14:paraId="676EEB39" w14:textId="77777777" w:rsidR="0037613F" w:rsidRPr="00770424" w:rsidRDefault="0037613F" w:rsidP="0037613F">
      <w:pPr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2.2. Характеристика и профессиональные достижения  педагогического коллектива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542D874" w14:textId="77777777" w:rsidR="0037613F" w:rsidRDefault="0037613F" w:rsidP="0037613F">
      <w:pPr>
        <w:spacing w:before="100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Дома детского творчества «Радуга» – это сплочённый коллектив единомышленников, имеющий реальный потенциал для осуществления образовательного процесса. Педагогический коллектив достаточно молод. Он находится в той категории, где имеет место рост творческого потенциал</w:t>
      </w:r>
      <w:r w:rsidR="00D23A00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педагогического мастерства.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Одним из важнейших условий, обеспечивающих стабильную деятельность Дома творчества, признаётся наличие в нём специалистов по различным направлениям. Текучесть кадров минимальная, укомплектованность -  100%.</w:t>
      </w:r>
    </w:p>
    <w:p w14:paraId="10769F74" w14:textId="77777777" w:rsidR="0037613F" w:rsidRPr="00CB3579" w:rsidRDefault="0037613F" w:rsidP="0037613F">
      <w:pPr>
        <w:spacing w:line="240" w:lineRule="auto"/>
        <w:rPr>
          <w:rFonts w:ascii="Times New Roman" w:hAnsi="Times New Roman" w:cs="Times New Roman"/>
        </w:rPr>
      </w:pPr>
      <w:r w:rsidRPr="00CB3579">
        <w:rPr>
          <w:rFonts w:ascii="Times New Roman" w:hAnsi="Times New Roman" w:cs="Times New Roman"/>
        </w:rPr>
        <w:t>Обобщенные сведения о составе и квалификации педагогических кадров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444"/>
        <w:gridCol w:w="1852"/>
        <w:gridCol w:w="1717"/>
      </w:tblGrid>
      <w:tr w:rsidR="0037613F" w:rsidRPr="00CB3579" w14:paraId="4060B883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FD94B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OLE_LINK1"/>
            <w:bookmarkStart w:id="3" w:name="OLE_LINK2"/>
            <w:r w:rsidRPr="0035635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FD5E9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b/>
                <w:sz w:val="24"/>
                <w:szCs w:val="24"/>
              </w:rPr>
              <w:t>Кол. чел.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DFFF1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7613F" w:rsidRPr="00CB3579" w14:paraId="1D36BAF5" w14:textId="77777777" w:rsidTr="00655EDD">
        <w:trPr>
          <w:trHeight w:val="225"/>
        </w:trPr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34C16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 (чел.)</w:t>
            </w:r>
          </w:p>
        </w:tc>
        <w:tc>
          <w:tcPr>
            <w:tcW w:w="1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AC150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7613F" w:rsidRPr="00CB3579" w14:paraId="6B15D54E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F18E1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штатов педработников (%)</w:t>
            </w:r>
          </w:p>
        </w:tc>
        <w:tc>
          <w:tcPr>
            <w:tcW w:w="1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A5257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7613F" w:rsidRPr="00CB3579" w14:paraId="14E2112C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4FB5C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Внешних совместителей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BD329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A475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37613F" w:rsidRPr="00CB3579" w14:paraId="162552D9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9716B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имеющих высшее образования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0E4B2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5DCC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37613F" w:rsidRPr="00CB3579" w14:paraId="682A9AB8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80C80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имеющих среднее профессиональное образование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450C8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BF108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37613F" w:rsidRPr="00CB3579" w14:paraId="41B7F49D" w14:textId="77777777" w:rsidTr="00655EDD">
        <w:tc>
          <w:tcPr>
            <w:tcW w:w="2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E6461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имеющих квалификационную категорию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DA76B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86F7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29C6E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37613F" w:rsidRPr="00CB3579" w14:paraId="56102C41" w14:textId="77777777" w:rsidTr="00655EDD">
        <w:tc>
          <w:tcPr>
            <w:tcW w:w="2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FFDE8" w14:textId="77777777" w:rsidR="0037613F" w:rsidRPr="00356350" w:rsidRDefault="0037613F" w:rsidP="00655E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8313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D48EB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3311F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37613F" w:rsidRPr="00CB3579" w14:paraId="243C6DD7" w14:textId="77777777" w:rsidTr="00655EDD">
        <w:tc>
          <w:tcPr>
            <w:tcW w:w="2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AA15" w14:textId="77777777" w:rsidR="0037613F" w:rsidRPr="00356350" w:rsidRDefault="0037613F" w:rsidP="00655E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FB3C2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Вторую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E1EF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5A19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613F" w:rsidRPr="00CB3579" w14:paraId="7F46C785" w14:textId="77777777" w:rsidTr="00655EDD">
        <w:tc>
          <w:tcPr>
            <w:tcW w:w="3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E9537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не имеющих квалификационной категории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F3D18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77A96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bookmarkEnd w:id="2"/>
      <w:bookmarkEnd w:id="3"/>
    </w:tbl>
    <w:p w14:paraId="59614342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E2441" w14:textId="77777777" w:rsidR="0037613F" w:rsidRPr="00770424" w:rsidRDefault="00D23A00" w:rsidP="003761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  учреждении  в 2022-2023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г. осущес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твляли педагогический процесс 44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работника, из которых 30 – имеют высшее образование (75%), 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имеют вы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сшую категорию (14%), 5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 имеют первую категорию (11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14:paraId="4DA18CF5" w14:textId="77777777" w:rsidR="0037613F" w:rsidRPr="00770424" w:rsidRDefault="0037613F" w:rsidP="008E5B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Дома творчества стремятся к самосовершенствованию, повышению своей квалификации и профессионального мастерства. Повышение квалификации и профессионального мастерства педагогов в этом учебном году осуществлялось через обучение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курсах повышения квалификации (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чел.).  </w:t>
      </w:r>
    </w:p>
    <w:p w14:paraId="49A96773" w14:textId="77777777" w:rsidR="0037613F" w:rsidRPr="00770424" w:rsidRDefault="0037613F" w:rsidP="00104A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используют полученные знания как непосредственно при проведении занятий и мероприятий, так и при участии в семинарах, конкурс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профессионального мастерства.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учебном году наибольшую активность в презентации своего профессионального мастерства проявили педагоги дополнительного образования: Виноградова Т.В., Макарова Н.Н.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>, Афанасьева В.В.,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Рафикова З.А., Федотова И.В., педагоги-совместители Алибаева С.Ф., </w:t>
      </w:r>
      <w:r w:rsidR="00962CB9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Фролова Л.И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Басыров Р.М., Ахмерова А.С. </w:t>
      </w:r>
      <w:r w:rsidR="00962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педагоги представляли Дом творчества на районном, республиканском, всероссийском уровне.  Их воспитанники смогли добиться хороших результатов в конкурсах, олимпиадах и научно-практических конференциях.  </w:t>
      </w:r>
    </w:p>
    <w:p w14:paraId="02F27575" w14:textId="04E3FE47" w:rsidR="0037613F" w:rsidRPr="00770424" w:rsidRDefault="0037613F" w:rsidP="0037613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текущем году педагоги Дома творчества приняли активное участие в профессиональных конкурсах различного уровня. Так, нап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ример, Виноградова Т.В. заняла 1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424">
        <w:rPr>
          <w:rFonts w:ascii="Times New Roman" w:eastAsia="Calibri" w:hAnsi="Times New Roman" w:cs="Times New Roman"/>
          <w:sz w:val="24"/>
          <w:szCs w:val="24"/>
        </w:rPr>
        <w:t>выставк</w:t>
      </w:r>
      <w:r w:rsidR="00104A84">
        <w:rPr>
          <w:rFonts w:ascii="Times New Roman" w:eastAsia="Calibri" w:hAnsi="Times New Roman" w:cs="Times New Roman"/>
          <w:sz w:val="24"/>
          <w:szCs w:val="24"/>
        </w:rPr>
        <w:t>е</w:t>
      </w:r>
      <w:r w:rsidRPr="00770424">
        <w:rPr>
          <w:rFonts w:ascii="Times New Roman" w:eastAsia="Calibri" w:hAnsi="Times New Roman" w:cs="Times New Roman"/>
          <w:sz w:val="24"/>
          <w:szCs w:val="24"/>
        </w:rPr>
        <w:t>-конкурс</w:t>
      </w:r>
      <w:r w:rsidR="00104A84">
        <w:rPr>
          <w:rFonts w:ascii="Times New Roman" w:eastAsia="Calibri" w:hAnsi="Times New Roman" w:cs="Times New Roman"/>
          <w:sz w:val="24"/>
          <w:szCs w:val="24"/>
        </w:rPr>
        <w:t>е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мастеров прикладного искусств</w:t>
      </w:r>
      <w:r w:rsidR="00104A84">
        <w:rPr>
          <w:rFonts w:ascii="Times New Roman" w:eastAsia="Calibri" w:hAnsi="Times New Roman" w:cs="Times New Roman"/>
          <w:sz w:val="24"/>
          <w:szCs w:val="24"/>
        </w:rPr>
        <w:t>а «Мастер з</w:t>
      </w:r>
      <w:r w:rsidRPr="00770424">
        <w:rPr>
          <w:rFonts w:ascii="Times New Roman" w:eastAsia="Calibri" w:hAnsi="Times New Roman" w:cs="Times New Roman"/>
          <w:sz w:val="24"/>
          <w:szCs w:val="24"/>
        </w:rPr>
        <w:t>олотые руки»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Афанасьева В.В.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заняла 1 место в </w:t>
      </w:r>
      <w:r w:rsidRPr="00770424">
        <w:rPr>
          <w:rFonts w:ascii="Times New Roman" w:hAnsi="Times New Roman" w:cs="Times New Roman"/>
          <w:sz w:val="24"/>
          <w:szCs w:val="24"/>
        </w:rPr>
        <w:t>Районном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конкурс</w:t>
      </w:r>
      <w:r w:rsidRPr="00770424">
        <w:rPr>
          <w:rFonts w:ascii="Times New Roman" w:hAnsi="Times New Roman" w:cs="Times New Roman"/>
          <w:sz w:val="24"/>
          <w:szCs w:val="24"/>
        </w:rPr>
        <w:t>е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профессионального мастерства «</w:t>
      </w:r>
      <w:r w:rsidR="00104A84">
        <w:rPr>
          <w:rFonts w:ascii="Times New Roman" w:eastAsia="Calibri" w:hAnsi="Times New Roman" w:cs="Times New Roman"/>
          <w:sz w:val="24"/>
          <w:szCs w:val="24"/>
        </w:rPr>
        <w:t>А ну-ка девушки» среди работников образования</w:t>
      </w:r>
      <w:r w:rsidR="00DD01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90B257" w14:textId="77777777" w:rsidR="0037613F" w:rsidRPr="00770424" w:rsidRDefault="0037613F" w:rsidP="0037613F">
      <w:pPr>
        <w:spacing w:after="0"/>
        <w:ind w:left="-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2.3. Организация методической работы ДДТ «Радуга»</w:t>
      </w:r>
    </w:p>
    <w:p w14:paraId="0C168D3A" w14:textId="77777777" w:rsidR="0037613F" w:rsidRPr="00104A8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 Организуя работу с педагогическими кадрами в учреждении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этом учебном году проведены Педагогические советы. 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В подготовке и проведении Педагогического совета участвуют все основные педагоги. </w:t>
      </w:r>
    </w:p>
    <w:p w14:paraId="5834977A" w14:textId="77777777" w:rsidR="0037613F" w:rsidRPr="00770424" w:rsidRDefault="0037613F" w:rsidP="0037613F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повышения квалификации работников были организованы следующие мероприятия:</w:t>
      </w:r>
    </w:p>
    <w:p w14:paraId="74A40001" w14:textId="77777777" w:rsidR="0037613F" w:rsidRPr="00770424" w:rsidRDefault="0037613F" w:rsidP="0037613F">
      <w:pPr>
        <w:numPr>
          <w:ilvl w:val="2"/>
          <w:numId w:val="14"/>
        </w:numPr>
        <w:tabs>
          <w:tab w:val="num" w:pos="426"/>
        </w:tabs>
        <w:suppressAutoHyphens/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курсы повышения квалификации педагогов;</w:t>
      </w:r>
    </w:p>
    <w:p w14:paraId="52A11AA7" w14:textId="77777777" w:rsidR="0037613F" w:rsidRPr="00770424" w:rsidRDefault="0037613F" w:rsidP="0037613F">
      <w:pPr>
        <w:numPr>
          <w:ilvl w:val="2"/>
          <w:numId w:val="14"/>
        </w:numPr>
        <w:tabs>
          <w:tab w:val="num" w:pos="426"/>
        </w:tabs>
        <w:suppressAutoHyphens/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практических открытых и показательных занятий педагогов;</w:t>
      </w:r>
    </w:p>
    <w:p w14:paraId="09884EEA" w14:textId="77777777" w:rsidR="0037613F" w:rsidRPr="00770424" w:rsidRDefault="0037613F" w:rsidP="0037613F">
      <w:pPr>
        <w:numPr>
          <w:ilvl w:val="2"/>
          <w:numId w:val="14"/>
        </w:numPr>
        <w:tabs>
          <w:tab w:val="num" w:pos="426"/>
        </w:tabs>
        <w:suppressAutoHyphens/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посещение открытых семинаров и мастер- классов; </w:t>
      </w:r>
    </w:p>
    <w:p w14:paraId="4D481D1B" w14:textId="399E9C38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этом году методистами были организованы и проведены профессиональные конкурсы среди педагогов Дома творчества такие как: районный конкурс декоративно-прикладного искусства среди обучающихся и педагогов «Мастер - золотые руки», </w:t>
      </w:r>
      <w:r w:rsidRPr="00770424">
        <w:rPr>
          <w:rFonts w:ascii="Times New Roman" w:hAnsi="Times New Roman" w:cs="Times New Roman"/>
          <w:sz w:val="24"/>
          <w:szCs w:val="24"/>
        </w:rPr>
        <w:t>р</w:t>
      </w:r>
      <w:r w:rsidRPr="00770424">
        <w:rPr>
          <w:rFonts w:ascii="Times New Roman" w:eastAsia="Calibri" w:hAnsi="Times New Roman" w:cs="Times New Roman"/>
          <w:sz w:val="24"/>
          <w:szCs w:val="24"/>
        </w:rPr>
        <w:t>айонный творческий конкурс «</w:t>
      </w:r>
      <w:r w:rsidR="00104A84">
        <w:rPr>
          <w:rFonts w:ascii="Times New Roman" w:eastAsia="Calibri" w:hAnsi="Times New Roman" w:cs="Times New Roman"/>
          <w:sz w:val="24"/>
          <w:szCs w:val="24"/>
        </w:rPr>
        <w:t>Дебют</w:t>
      </w:r>
      <w:r w:rsidRPr="00770424">
        <w:rPr>
          <w:rFonts w:ascii="Times New Roman" w:eastAsia="Calibri" w:hAnsi="Times New Roman" w:cs="Times New Roman"/>
          <w:sz w:val="24"/>
          <w:szCs w:val="24"/>
        </w:rPr>
        <w:t>»</w:t>
      </w:r>
      <w:r w:rsidR="00104A84">
        <w:rPr>
          <w:rFonts w:ascii="Times New Roman" w:hAnsi="Times New Roman" w:cs="Times New Roman"/>
          <w:sz w:val="24"/>
          <w:szCs w:val="24"/>
        </w:rPr>
        <w:t>, «Театральные подмостки», «Хвала рукам, что пахнут хлебом» и другие</w:t>
      </w:r>
      <w:r w:rsidR="00DD011A">
        <w:rPr>
          <w:rFonts w:ascii="Times New Roman" w:hAnsi="Times New Roman" w:cs="Times New Roman"/>
          <w:sz w:val="24"/>
          <w:szCs w:val="24"/>
        </w:rPr>
        <w:t>.</w:t>
      </w:r>
    </w:p>
    <w:p w14:paraId="62917431" w14:textId="77777777" w:rsidR="0037613F" w:rsidRPr="00770424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235E69" w14:textId="77777777" w:rsidR="0037613F" w:rsidRDefault="000F00E0" w:rsidP="0037613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педагогов за 2022-2023</w:t>
      </w:r>
      <w:r w:rsidR="0037613F" w:rsidRPr="007704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год:</w:t>
      </w:r>
    </w:p>
    <w:p w14:paraId="44E9971E" w14:textId="77777777" w:rsidR="000F00E0" w:rsidRPr="00770424" w:rsidRDefault="000F00E0" w:rsidP="0037613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960"/>
        <w:gridCol w:w="2540"/>
        <w:gridCol w:w="2523"/>
        <w:gridCol w:w="2548"/>
      </w:tblGrid>
      <w:tr w:rsidR="0037613F" w:rsidRPr="00770424" w14:paraId="6527665B" w14:textId="77777777" w:rsidTr="00655EDD">
        <w:tc>
          <w:tcPr>
            <w:tcW w:w="1960" w:type="dxa"/>
          </w:tcPr>
          <w:p w14:paraId="505743D9" w14:textId="77777777" w:rsidR="0037613F" w:rsidRPr="00770424" w:rsidRDefault="0037613F" w:rsidP="00655EDD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42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540" w:type="dxa"/>
          </w:tcPr>
          <w:p w14:paraId="3ED2BAFE" w14:textId="77777777" w:rsidR="0037613F" w:rsidRPr="00770424" w:rsidRDefault="0037613F" w:rsidP="00655EDD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424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523" w:type="dxa"/>
          </w:tcPr>
          <w:p w14:paraId="355C6FFA" w14:textId="77777777" w:rsidR="0037613F" w:rsidRPr="00770424" w:rsidRDefault="0037613F" w:rsidP="00655EDD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424">
              <w:rPr>
                <w:rFonts w:ascii="Times New Roman" w:hAnsi="Times New Roman"/>
                <w:b/>
                <w:sz w:val="24"/>
                <w:szCs w:val="24"/>
              </w:rPr>
              <w:t>Призеры</w:t>
            </w:r>
          </w:p>
        </w:tc>
        <w:tc>
          <w:tcPr>
            <w:tcW w:w="2548" w:type="dxa"/>
          </w:tcPr>
          <w:p w14:paraId="36408B29" w14:textId="77777777" w:rsidR="0037613F" w:rsidRPr="00770424" w:rsidRDefault="0037613F" w:rsidP="00655EDD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424">
              <w:rPr>
                <w:rFonts w:ascii="Times New Roman" w:hAnsi="Times New Roman"/>
                <w:b/>
                <w:sz w:val="24"/>
                <w:szCs w:val="24"/>
              </w:rPr>
              <w:t>Победители</w:t>
            </w:r>
          </w:p>
        </w:tc>
      </w:tr>
      <w:tr w:rsidR="0037613F" w:rsidRPr="00770424" w14:paraId="7867E13D" w14:textId="77777777" w:rsidTr="00655EDD">
        <w:trPr>
          <w:trHeight w:val="331"/>
        </w:trPr>
        <w:tc>
          <w:tcPr>
            <w:tcW w:w="1960" w:type="dxa"/>
          </w:tcPr>
          <w:p w14:paraId="338E8F52" w14:textId="77777777" w:rsidR="0037613F" w:rsidRPr="00770424" w:rsidRDefault="0037613F" w:rsidP="00655EDD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24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2540" w:type="dxa"/>
          </w:tcPr>
          <w:p w14:paraId="7F1D0398" w14:textId="497FCFFC" w:rsidR="0037613F" w:rsidRPr="00643FB1" w:rsidRDefault="00643FB1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23" w:type="dxa"/>
          </w:tcPr>
          <w:p w14:paraId="171FD103" w14:textId="01697E1B" w:rsidR="0037613F" w:rsidRPr="00643FB1" w:rsidRDefault="00643FB1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48" w:type="dxa"/>
          </w:tcPr>
          <w:p w14:paraId="3AA21E0E" w14:textId="6E71FB65" w:rsidR="0037613F" w:rsidRPr="00643FB1" w:rsidRDefault="00643FB1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613F" w:rsidRPr="00770424" w14:paraId="1E87273C" w14:textId="77777777" w:rsidTr="00655EDD">
        <w:tc>
          <w:tcPr>
            <w:tcW w:w="1960" w:type="dxa"/>
          </w:tcPr>
          <w:p w14:paraId="4438DF6A" w14:textId="77777777" w:rsidR="0037613F" w:rsidRPr="00770424" w:rsidRDefault="0037613F" w:rsidP="00655EDD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24">
              <w:rPr>
                <w:rFonts w:ascii="Times New Roman" w:hAnsi="Times New Roman"/>
                <w:sz w:val="24"/>
                <w:szCs w:val="24"/>
              </w:rPr>
              <w:t>РФ</w:t>
            </w:r>
          </w:p>
        </w:tc>
        <w:tc>
          <w:tcPr>
            <w:tcW w:w="2540" w:type="dxa"/>
          </w:tcPr>
          <w:p w14:paraId="54DFC1E5" w14:textId="57B64C6F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23" w:type="dxa"/>
          </w:tcPr>
          <w:p w14:paraId="271E469C" w14:textId="1130EBF7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48" w:type="dxa"/>
          </w:tcPr>
          <w:p w14:paraId="4F878F09" w14:textId="51076BF9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13F" w:rsidRPr="00770424" w14:paraId="217CB8AD" w14:textId="77777777" w:rsidTr="00655EDD">
        <w:trPr>
          <w:trHeight w:val="70"/>
        </w:trPr>
        <w:tc>
          <w:tcPr>
            <w:tcW w:w="1960" w:type="dxa"/>
          </w:tcPr>
          <w:p w14:paraId="41F8EFE7" w14:textId="77777777" w:rsidR="0037613F" w:rsidRPr="00770424" w:rsidRDefault="0037613F" w:rsidP="00655EDD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24">
              <w:rPr>
                <w:rFonts w:ascii="Times New Roman" w:hAnsi="Times New Roman"/>
                <w:sz w:val="24"/>
                <w:szCs w:val="24"/>
              </w:rPr>
              <w:t>РБ</w:t>
            </w:r>
          </w:p>
        </w:tc>
        <w:tc>
          <w:tcPr>
            <w:tcW w:w="2540" w:type="dxa"/>
          </w:tcPr>
          <w:p w14:paraId="06185939" w14:textId="4D04C84C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14:paraId="6F238D30" w14:textId="77777777" w:rsidR="0037613F" w:rsidRPr="00643FB1" w:rsidRDefault="0037613F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8" w:type="dxa"/>
          </w:tcPr>
          <w:p w14:paraId="41EC4E18" w14:textId="436C0992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7613F" w:rsidRPr="00770424" w14:paraId="2CAD3D3A" w14:textId="77777777" w:rsidTr="00655EDD">
        <w:tc>
          <w:tcPr>
            <w:tcW w:w="1960" w:type="dxa"/>
          </w:tcPr>
          <w:p w14:paraId="48C5830A" w14:textId="77777777" w:rsidR="0037613F" w:rsidRPr="00770424" w:rsidRDefault="0037613F" w:rsidP="00655EDD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24">
              <w:rPr>
                <w:rFonts w:ascii="Times New Roman" w:hAnsi="Times New Roman"/>
                <w:sz w:val="24"/>
                <w:szCs w:val="24"/>
              </w:rPr>
              <w:t>РН</w:t>
            </w:r>
          </w:p>
        </w:tc>
        <w:tc>
          <w:tcPr>
            <w:tcW w:w="2540" w:type="dxa"/>
          </w:tcPr>
          <w:p w14:paraId="5C40E754" w14:textId="7798F504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23" w:type="dxa"/>
          </w:tcPr>
          <w:p w14:paraId="40F77368" w14:textId="34B45A84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14:paraId="70133A37" w14:textId="7BE16573" w:rsidR="0037613F" w:rsidRPr="00643FB1" w:rsidRDefault="007D7349" w:rsidP="00655EDD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0D12AD9E" w14:textId="77777777" w:rsidR="0037613F" w:rsidRDefault="0037613F" w:rsidP="0037613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14:paraId="209B4E2F" w14:textId="77777777" w:rsidR="0037613F" w:rsidRPr="00770424" w:rsidRDefault="0037613F" w:rsidP="0037613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информационного банка новыми материалами происходит на основе анализа запросов педагогических работников и по мере поступления новых источников. Литература, аудио, видео материалы и др. информационно-методические источники находятся в свободном доступе, педагогические работники Дома творчества используют их при подготовке к педагогическим и методическим советам, учебным занятиям, воспитательным мероприятиям, при разработке методических материалов к программам, при подготовке к аттестации, родительским собраниям.</w:t>
      </w:r>
    </w:p>
    <w:p w14:paraId="01131501" w14:textId="77777777" w:rsidR="0037613F" w:rsidRDefault="0037613F" w:rsidP="0037613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19761E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2.4. Совершенствование программно-методического обеспечения. </w:t>
      </w:r>
    </w:p>
    <w:p w14:paraId="6FD543EC" w14:textId="77777777" w:rsidR="0037613F" w:rsidRPr="00770424" w:rsidRDefault="00104A84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</w:t>
      </w:r>
      <w:r w:rsidR="0037613F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рограммное обеспечение учебного процесса отвечает целям и задачам деятельности Дома детского творчества «Радуга»  как пространства, на котором обучающимся создаются условия для свободного выбора сферы деятельности и реализации себя в творческом образовательном процессе. Основными формами контроля реализации общеобразовательных программ являются:</w:t>
      </w:r>
    </w:p>
    <w:p w14:paraId="639BB708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мониторинг знаний, умений и навыков обучающихся по объединениям, который осуществляется педагогами;</w:t>
      </w:r>
    </w:p>
    <w:p w14:paraId="67C9A950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административный контроль: посещение занятий, мероприятий, проверка журналов;</w:t>
      </w:r>
    </w:p>
    <w:p w14:paraId="3E71421F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полноты  реализации общеобразовательных программ.</w:t>
      </w:r>
    </w:p>
    <w:p w14:paraId="1A0273DC" w14:textId="551B2E94" w:rsidR="0037613F" w:rsidRPr="005B6440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r w:rsidR="00104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мероприятий в данном направлении позволил сделать вывод о том, что полнота реализации программ за учебный год по Дому творчества  в целом составило  93 %. Широкий спектр образовательных программ на данный момент достаточно в полном объёме удовлетворяет образовательные потребности социума. Мониторинг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образовательного процесса в коллективах показал, что во всех объединениях </w:t>
      </w:r>
      <w:r w:rsidR="00DD011A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успешно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освоили программный материал.</w:t>
      </w:r>
    </w:p>
    <w:p w14:paraId="6B23752B" w14:textId="77777777" w:rsidR="0037613F" w:rsidRPr="00356350" w:rsidRDefault="0037613F" w:rsidP="003761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6350">
        <w:rPr>
          <w:rFonts w:ascii="Times New Roman" w:eastAsia="Calibri" w:hAnsi="Times New Roman" w:cs="Times New Roman"/>
          <w:b/>
          <w:sz w:val="24"/>
          <w:szCs w:val="24"/>
        </w:rPr>
        <w:t>Сроки реализации дополнительных образовательных программ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4"/>
        <w:gridCol w:w="4620"/>
      </w:tblGrid>
      <w:tr w:rsidR="0037613F" w:rsidRPr="00356350" w14:paraId="2B5A9EF8" w14:textId="77777777" w:rsidTr="00655EDD"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2DFF1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со сроком реализации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5FAFD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доля реализуемых программ (%)</w:t>
            </w:r>
          </w:p>
        </w:tc>
      </w:tr>
      <w:tr w:rsidR="0037613F" w:rsidRPr="00356350" w14:paraId="76DAB14A" w14:textId="77777777" w:rsidTr="00655EDD"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4884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До 1 года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7C12D" w14:textId="77777777" w:rsidR="0037613F" w:rsidRPr="00356350" w:rsidRDefault="000F00E0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35 %</w:t>
            </w:r>
          </w:p>
        </w:tc>
      </w:tr>
      <w:tr w:rsidR="0037613F" w:rsidRPr="00356350" w14:paraId="7115BABC" w14:textId="77777777" w:rsidTr="00655EDD"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4AD6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От 1 до 3 лет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3BD65" w14:textId="77777777" w:rsidR="0037613F" w:rsidRPr="00356350" w:rsidRDefault="000F00E0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59,5 %</w:t>
            </w:r>
          </w:p>
        </w:tc>
      </w:tr>
      <w:tr w:rsidR="0037613F" w:rsidRPr="00356350" w14:paraId="69634082" w14:textId="77777777" w:rsidTr="00655EDD"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99F7A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От 3 и более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7FBCA" w14:textId="77777777" w:rsidR="0037613F" w:rsidRPr="00356350" w:rsidRDefault="0037613F" w:rsidP="00655E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5,5 %</w:t>
            </w:r>
          </w:p>
        </w:tc>
      </w:tr>
    </w:tbl>
    <w:p w14:paraId="1FAEAA0C" w14:textId="77777777" w:rsidR="0037613F" w:rsidRPr="00356350" w:rsidRDefault="0037613F" w:rsidP="003761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BE5AA4" w14:textId="77777777" w:rsidR="0037613F" w:rsidRPr="00356350" w:rsidRDefault="0037613F" w:rsidP="003761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6350">
        <w:rPr>
          <w:rFonts w:ascii="Times New Roman" w:eastAsia="Calibri" w:hAnsi="Times New Roman" w:cs="Times New Roman"/>
          <w:b/>
          <w:sz w:val="24"/>
          <w:szCs w:val="24"/>
        </w:rPr>
        <w:t>Уровни реализации дополнительных образовательных программ: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590"/>
      </w:tblGrid>
      <w:tr w:rsidR="0037613F" w:rsidRPr="00356350" w14:paraId="3E6167E5" w14:textId="77777777" w:rsidTr="00655EDD"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7F59B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625B6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доля реализуемых программ в %</w:t>
            </w:r>
          </w:p>
        </w:tc>
      </w:tr>
      <w:tr w:rsidR="0037613F" w:rsidRPr="00356350" w14:paraId="2DE7C945" w14:textId="77777777" w:rsidTr="00655EDD"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B9F8C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49228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5 %</w:t>
            </w:r>
          </w:p>
        </w:tc>
      </w:tr>
      <w:tr w:rsidR="0037613F" w:rsidRPr="00356350" w14:paraId="1BFEEB88" w14:textId="77777777" w:rsidTr="00655EDD"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13382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1DB18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42%</w:t>
            </w:r>
          </w:p>
        </w:tc>
      </w:tr>
      <w:tr w:rsidR="0037613F" w:rsidRPr="00356350" w14:paraId="4E98DFC7" w14:textId="77777777" w:rsidTr="00655EDD"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82A5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6BD4B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47%</w:t>
            </w:r>
          </w:p>
        </w:tc>
      </w:tr>
      <w:tr w:rsidR="0037613F" w:rsidRPr="00356350" w14:paraId="0274B1CE" w14:textId="77777777" w:rsidTr="00655EDD"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DC6F5" w14:textId="77777777" w:rsidR="0037613F" w:rsidRPr="00356350" w:rsidRDefault="0037613F" w:rsidP="00655E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Среднего (полного) образования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93E6" w14:textId="77777777" w:rsidR="0037613F" w:rsidRPr="00356350" w:rsidRDefault="0037613F" w:rsidP="00655E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350">
              <w:rPr>
                <w:rFonts w:ascii="Times New Roman" w:eastAsia="Calibri" w:hAnsi="Times New Roman" w:cs="Times New Roman"/>
                <w:sz w:val="24"/>
                <w:szCs w:val="24"/>
              </w:rPr>
              <w:t>6%</w:t>
            </w:r>
          </w:p>
        </w:tc>
      </w:tr>
    </w:tbl>
    <w:p w14:paraId="51D5D7BE" w14:textId="77777777" w:rsidR="0037613F" w:rsidRPr="00356350" w:rsidRDefault="0037613F" w:rsidP="003761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C27ECD" w14:textId="77777777" w:rsidR="0037613F" w:rsidRPr="00770424" w:rsidRDefault="0037613F" w:rsidP="003761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2.5. Хара</w:t>
      </w: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ктеристика образовательного процесса. </w:t>
      </w:r>
    </w:p>
    <w:p w14:paraId="278742BC" w14:textId="77777777" w:rsidR="0037613F" w:rsidRPr="00770424" w:rsidRDefault="0037613F" w:rsidP="003761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творческих объединениях </w:t>
      </w: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художественной</w:t>
      </w:r>
      <w:r w:rsidR="000F0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в 23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объединениях  занимаются 7</w:t>
      </w:r>
      <w:r w:rsidR="000F00E0"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 </w:t>
      </w:r>
    </w:p>
    <w:p w14:paraId="0B17EBFC" w14:textId="08D41EE1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Театральные и хореографические объединения затрагивают все категории детей: театральный коллектив «Созвездие» (Фролова Л.И.), хореографический ансамбль «Айседора» (Федотова И.В.), хореографический ансамбль «Очарование» (Иванова Л.И.),</w:t>
      </w:r>
      <w:r w:rsidRPr="00770424">
        <w:rPr>
          <w:rFonts w:ascii="Times New Roman" w:hAnsi="Times New Roman" w:cs="Times New Roman"/>
          <w:sz w:val="20"/>
          <w:szCs w:val="20"/>
        </w:rPr>
        <w:t xml:space="preserve"> </w:t>
      </w:r>
      <w:r w:rsidRPr="00770424">
        <w:rPr>
          <w:rFonts w:ascii="Times New Roman" w:hAnsi="Times New Roman" w:cs="Times New Roman"/>
          <w:sz w:val="24"/>
          <w:szCs w:val="24"/>
        </w:rPr>
        <w:t>хореографический коллектив «Радуга» (Рафико</w:t>
      </w:r>
      <w:r w:rsidR="000F00E0">
        <w:rPr>
          <w:rFonts w:ascii="Times New Roman" w:hAnsi="Times New Roman" w:cs="Times New Roman"/>
          <w:sz w:val="24"/>
          <w:szCs w:val="24"/>
        </w:rPr>
        <w:t xml:space="preserve">ва З.А.),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Хореографический ансамбль «Айседора» получил Диплом победителя </w:t>
      </w:r>
      <w:r w:rsidRPr="00770424">
        <w:rPr>
          <w:rFonts w:ascii="Times New Roman" w:hAnsi="Times New Roman" w:cs="Times New Roman"/>
          <w:sz w:val="24"/>
          <w:szCs w:val="24"/>
        </w:rPr>
        <w:t>Регионального фестиваля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детского и юношеск</w:t>
      </w:r>
      <w:r w:rsidR="00301CC9">
        <w:rPr>
          <w:rFonts w:ascii="Times New Roman" w:eastAsia="Calibri" w:hAnsi="Times New Roman" w:cs="Times New Roman"/>
          <w:sz w:val="24"/>
          <w:szCs w:val="24"/>
        </w:rPr>
        <w:t xml:space="preserve">ого творчества «Путь к успеху». </w:t>
      </w:r>
    </w:p>
    <w:p w14:paraId="2FC4D32D" w14:textId="59DCEA26" w:rsidR="0037613F" w:rsidRPr="00770424" w:rsidRDefault="0037613F" w:rsidP="0037613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выставках, в которых принимают участие обучающиеся кружковых объединений ИЗО и ДПИ, можно увидеть многообразие направлений деятельности: лепка из глины,  рисунки в различных техниках, поделки из природного материала, бумагопластика, вышивка, аппликация из ткани, 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джутовая филигрань, квил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инг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этом учебном году педагоги совместно с обучающимися освоили новые техники творчества: папье-маше из ваты, 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энкаустика,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Высоких результатов достигли обучающиеся объединений: </w:t>
      </w:r>
      <w:r w:rsidR="000F00E0">
        <w:rPr>
          <w:rFonts w:ascii="Times New Roman" w:eastAsia="Times New Roman" w:hAnsi="Times New Roman" w:cs="Times New Roman"/>
          <w:sz w:val="24"/>
          <w:szCs w:val="24"/>
          <w:lang w:eastAsia="ru-RU"/>
        </w:rPr>
        <w:t>«Акварель» (Мака</w:t>
      </w:r>
      <w:r w:rsid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 </w:t>
      </w:r>
      <w:r w:rsidR="000F00E0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Н.Н.), «Хобби» (Виноградова М.А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</w:t>
      </w:r>
      <w:r w:rsidR="000021CE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Обучающиеся, данных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кружковых объединений приняли активное участие в конкурсах респ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убликанского и районного уровня</w:t>
      </w:r>
      <w:r w:rsidR="000F00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кружкового объединения «Акварель» (Макарова Н.Н.) стали призерами </w:t>
      </w:r>
      <w:r w:rsidRPr="00770424">
        <w:rPr>
          <w:rFonts w:ascii="Times New Roman" w:hAnsi="Times New Roman" w:cs="Times New Roman"/>
          <w:sz w:val="24"/>
          <w:szCs w:val="24"/>
        </w:rPr>
        <w:t>конкурса декоративно-прикладного творчества «Город мастеров»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победителями </w:t>
      </w:r>
      <w:r w:rsidRPr="00770424">
        <w:rPr>
          <w:rFonts w:ascii="Times New Roman" w:hAnsi="Times New Roman" w:cs="Times New Roman"/>
          <w:sz w:val="24"/>
          <w:szCs w:val="24"/>
        </w:rPr>
        <w:t>Всероссийского детского конкурса рисунков «Весна идет – весне дорогу!»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21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одно районное мероприятие не обходится без участия обучающихся данных кружковых объединений. </w:t>
      </w:r>
    </w:p>
    <w:p w14:paraId="7177250E" w14:textId="2A23BCFE" w:rsidR="00301CC9" w:rsidRPr="003354D1" w:rsidRDefault="0037613F" w:rsidP="00376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Социально-педагогическую направленность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году представляло </w:t>
      </w:r>
      <w:r w:rsidR="000A1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3354D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объединений  (</w:t>
      </w:r>
      <w:r w:rsidR="000A1B65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человек). </w:t>
      </w:r>
      <w:r w:rsidRPr="00770424">
        <w:rPr>
          <w:rFonts w:ascii="Times New Roman" w:hAnsi="Times New Roman" w:cs="Times New Roman"/>
          <w:sz w:val="24"/>
          <w:szCs w:val="24"/>
        </w:rPr>
        <w:t>Обучающиеся кружкового объединения «</w:t>
      </w:r>
      <w:r w:rsidR="003354D1">
        <w:rPr>
          <w:rFonts w:ascii="Times New Roman" w:hAnsi="Times New Roman" w:cs="Times New Roman"/>
          <w:sz w:val="24"/>
          <w:szCs w:val="24"/>
        </w:rPr>
        <w:t>Говори публично</w:t>
      </w:r>
      <w:r w:rsidRPr="00770424">
        <w:rPr>
          <w:rFonts w:ascii="Times New Roman" w:hAnsi="Times New Roman" w:cs="Times New Roman"/>
          <w:sz w:val="24"/>
          <w:szCs w:val="24"/>
        </w:rPr>
        <w:t>» (</w:t>
      </w:r>
      <w:r w:rsidR="003354D1">
        <w:rPr>
          <w:rFonts w:ascii="Times New Roman" w:hAnsi="Times New Roman" w:cs="Times New Roman"/>
          <w:sz w:val="24"/>
          <w:szCs w:val="24"/>
        </w:rPr>
        <w:t>Ишмухаметова Х.Г.</w:t>
      </w:r>
      <w:r w:rsidRPr="00770424">
        <w:rPr>
          <w:rFonts w:ascii="Times New Roman" w:hAnsi="Times New Roman" w:cs="Times New Roman"/>
          <w:sz w:val="24"/>
          <w:szCs w:val="24"/>
        </w:rPr>
        <w:t xml:space="preserve">) </w:t>
      </w:r>
      <w:r w:rsidR="003354D1">
        <w:rPr>
          <w:rFonts w:ascii="Times New Roman" w:hAnsi="Times New Roman" w:cs="Times New Roman"/>
          <w:sz w:val="24"/>
          <w:szCs w:val="24"/>
        </w:rPr>
        <w:t xml:space="preserve"> и «Интерактивный башкирский» (Ибрагимова А.Г.) участвовали в конкурсах различного уровня, а так же в районных научно-практических конференциях.</w:t>
      </w:r>
    </w:p>
    <w:p w14:paraId="17694DBE" w14:textId="4CB89AAE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354D1"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Естественнонаучная</w:t>
      </w:r>
      <w:r w:rsidRPr="00770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направленность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кружковое объединение</w:t>
      </w:r>
      <w:r w:rsidRPr="007704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0A1B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Pr="007704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человек).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Отличительной чертой работы кружковых объединений по-прежнему остается высокая результативность обучающихся в усвоении программного материала и активное участие в конкурсах различного уровня. Руководители кружковых объединений стали 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организаторами и </w:t>
      </w:r>
      <w:r w:rsidR="00B02230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инициаторами районных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экологических акций и мероприятий, экологических субботников. </w:t>
      </w:r>
      <w:r w:rsidRPr="00770424">
        <w:rPr>
          <w:rFonts w:ascii="Times New Roman" w:hAnsi="Times New Roman" w:cs="Times New Roman"/>
          <w:sz w:val="24"/>
          <w:szCs w:val="24"/>
        </w:rPr>
        <w:t xml:space="preserve">Обучающиеся кружкового объединения «Зимний сад» (Алибаева С.Ф.) </w:t>
      </w:r>
    </w:p>
    <w:p w14:paraId="2A037B93" w14:textId="2D997809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04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Туристско-краеведческая направленность – 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>1 кружковое объединение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</w:t>
      </w:r>
      <w:r w:rsidR="00335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обучающихся).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Обучающиеся кружкового объединения «Народные жемчужины» (Султанова Р.С.) стали призерами </w:t>
      </w:r>
      <w:r w:rsidRPr="00770424">
        <w:rPr>
          <w:rFonts w:ascii="Times New Roman" w:hAnsi="Times New Roman" w:cs="Times New Roman"/>
          <w:sz w:val="24"/>
          <w:szCs w:val="24"/>
        </w:rPr>
        <w:t>Онлайн-конкурса «Люби и знай свой край родной».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учебном году ребята данных кружковых </w:t>
      </w:r>
      <w:r w:rsidR="00B02230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 заняли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призовые места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54D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01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</w:t>
      </w:r>
      <w:r w:rsidRPr="00770424">
        <w:rPr>
          <w:rFonts w:ascii="Times New Roman" w:hAnsi="Times New Roman" w:cs="Times New Roman"/>
          <w:sz w:val="24"/>
          <w:szCs w:val="24"/>
        </w:rPr>
        <w:t xml:space="preserve">посвященной </w:t>
      </w:r>
      <w:r w:rsidR="003354D1">
        <w:rPr>
          <w:rFonts w:ascii="Times New Roman" w:hAnsi="Times New Roman" w:cs="Times New Roman"/>
          <w:sz w:val="24"/>
          <w:szCs w:val="24"/>
        </w:rPr>
        <w:t>дню Республики</w:t>
      </w:r>
      <w:r w:rsidR="003354D1">
        <w:rPr>
          <w:rFonts w:ascii="Times New Roman" w:eastAsia="Calibri" w:hAnsi="Times New Roman" w:cs="Times New Roman"/>
          <w:sz w:val="24"/>
          <w:szCs w:val="24"/>
        </w:rPr>
        <w:t>.</w:t>
      </w:r>
      <w:r w:rsidRPr="007704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2A8921D" w14:textId="77777777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Образовательный процесс Дома творчества строится на основе ведущих принципов деятельности – индивидуализации и дифференциации процессов работы с детьми, творческого сотрудничества детей и взрослых, комплексного подхода к постановке и решению задач образования, воспитание и развитие личности, сочетание индивидуальных, групповых и массовых форм работы, индивидуального и коллективного творчества. Такой подход позволяет детям справляться с поставленными задачами, достигать успеха, что важно для поддержания интереса к занятиям. Наиболее действенным механизмом управления качеством образования является мониторинг. С 2009 года в Доме творчества существует система мониторинговых наблюдений. Оценивание обучающихся осуществляется педагогами преимущественно два раза в год через диагностику:</w:t>
      </w:r>
    </w:p>
    <w:p w14:paraId="77FA48F6" w14:textId="3B03C2ED" w:rsidR="0037613F" w:rsidRPr="00770424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образовательных достижений (теоретическая подготовка), практическая подготовка, </w:t>
      </w:r>
      <w:r w:rsidR="00B02230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навыки;</w:t>
      </w:r>
    </w:p>
    <w:p w14:paraId="57CDEAD2" w14:textId="383DE803" w:rsidR="0037613F" w:rsidRPr="00356350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личностные достижения (организационно – волевые качества), поведенческие качества, позволяющие определить уровень </w:t>
      </w:r>
      <w:r w:rsidR="00B02230"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 личностных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 обучающихся.   </w:t>
      </w:r>
    </w:p>
    <w:p w14:paraId="11B65209" w14:textId="77777777" w:rsidR="0037613F" w:rsidRPr="00490FF6" w:rsidRDefault="0037613F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Высокой оценкой отметили родители создание педагогами психологически комфортной среды на занятиях: проявление доброжелательного отношения к детям (100%), взаимопонимание в контактах ребёнка с педагогом (97%), комфортность ребёнка в отношениях с педагогом и детьми объединения (96 %). Образовательный процесс в ДДТ «Радуга» в целом, по мнению родителей, заслуживает хорошей оценки, т.к. мероприятия воспитательного и познавательного характера, проводимые в ДДТ, полезны и интересны детям (97%). Образовательная среда учреждения способствует формированию достойного поведения детей (96%). </w:t>
      </w:r>
    </w:p>
    <w:p w14:paraId="1A75CB49" w14:textId="5C2C84B8" w:rsidR="0037613F" w:rsidRPr="00A07264" w:rsidRDefault="000A1B65" w:rsidP="003761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 2022</w:t>
      </w:r>
      <w:r w:rsidR="0037613F"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37613F"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было </w:t>
      </w:r>
      <w:r w:rsidR="0037613F" w:rsidRPr="004823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проведено: 1</w:t>
      </w:r>
      <w:r w:rsidR="00E4345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7613F" w:rsidRPr="00482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13F" w:rsidRPr="006E3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районных </w:t>
      </w:r>
      <w:r w:rsidR="0037613F" w:rsidRPr="0043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02230">
        <w:rPr>
          <w:rFonts w:ascii="Times New Roman" w:eastAsia="Times New Roman" w:hAnsi="Times New Roman" w:cs="Times New Roman"/>
          <w:sz w:val="24"/>
          <w:szCs w:val="24"/>
          <w:lang w:eastAsia="ru-RU"/>
        </w:rPr>
        <w:t>170</w:t>
      </w:r>
      <w:r w:rsidR="0037613F" w:rsidRPr="0043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22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</w:t>
      </w:r>
      <w:r w:rsidR="0037613F" w:rsidRPr="0043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с охватом </w:t>
      </w:r>
      <w:r w:rsidR="00B02230">
        <w:rPr>
          <w:rFonts w:ascii="Times New Roman" w:eastAsia="Times New Roman" w:hAnsi="Times New Roman" w:cs="Times New Roman"/>
          <w:sz w:val="24"/>
          <w:szCs w:val="24"/>
          <w:lang w:eastAsia="ru-RU"/>
        </w:rPr>
        <w:t>4876</w:t>
      </w:r>
      <w:r w:rsidR="0037613F" w:rsidRPr="0043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  <w:r w:rsidR="0037613F" w:rsidRPr="00B27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13F"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Традиционными районными </w:t>
      </w:r>
      <w:r w:rsidR="000021CE"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мероприятиями, в</w:t>
      </w:r>
      <w:r w:rsidR="0037613F"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принимают ежегодное активное участие наши педагоги и 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стали: августовская конференция педагогов Стерлитамакского района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учителя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Республики, конкурс «Педагог года», День матери, День Победы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защиты детей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7613F" w:rsidRPr="00C85C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овогоднее представление для детей</w:t>
      </w:r>
      <w:r w:rsidR="00E4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7613F" w:rsidRPr="00323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акция «День чистоты», </w:t>
      </w:r>
      <w:r w:rsidR="0037613F" w:rsidRPr="009F241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«Голубь мира</w:t>
      </w:r>
      <w:r w:rsidR="0037613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Сабантуй</w:t>
      </w:r>
      <w:r w:rsidR="00E43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14:paraId="340462D9" w14:textId="77777777" w:rsidR="0037613F" w:rsidRDefault="0037613F" w:rsidP="003761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A1B65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A1B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07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4CD">
        <w:rPr>
          <w:rFonts w:ascii="Times New Roman" w:hAnsi="Times New Roman" w:cs="Times New Roman"/>
          <w:sz w:val="24"/>
          <w:szCs w:val="24"/>
        </w:rPr>
        <w:t>учебном году Дом детского творчества осуществлял план воспитательной работы согласно утвержденного учебно-воспитательного плана.</w:t>
      </w:r>
    </w:p>
    <w:p w14:paraId="2750E292" w14:textId="4561C2F0" w:rsidR="0037613F" w:rsidRPr="00313977" w:rsidRDefault="0037613F" w:rsidP="00376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Работа велась по основным направлениям деятельности: духовно-нравственное, гражданско-патриотическое, экологическое, интеллектуальное, работа с детьми </w:t>
      </w:r>
      <w:r w:rsidRPr="00797E70">
        <w:rPr>
          <w:rFonts w:ascii="Times New Roman" w:hAnsi="Times New Roman" w:cs="Times New Roman"/>
          <w:sz w:val="24"/>
          <w:szCs w:val="24"/>
        </w:rPr>
        <w:t>девиантного поведения, с ограниченными возможностями, с детьми из неблагополучных семей, с детьми из малообеспеченных семей, работа по здоровьесберегающим технологиям, работа с родителями. В рамках реализации воспитательного плана были проведен</w:t>
      </w:r>
      <w:r>
        <w:rPr>
          <w:rFonts w:ascii="Times New Roman" w:hAnsi="Times New Roman" w:cs="Times New Roman"/>
          <w:sz w:val="24"/>
          <w:szCs w:val="24"/>
        </w:rPr>
        <w:t xml:space="preserve">ы следующие мероприятия и акции: </w:t>
      </w:r>
      <w:r w:rsidR="00015F06">
        <w:rPr>
          <w:rFonts w:ascii="Times New Roman" w:hAnsi="Times New Roman" w:cs="Times New Roman"/>
          <w:sz w:val="24"/>
          <w:szCs w:val="24"/>
        </w:rPr>
        <w:t xml:space="preserve">«Да здравствует 32 августа!», «День открытых дверей», «День национального костюма», экологический субботник «Зеленая </w:t>
      </w:r>
      <w:r w:rsidR="00015F06">
        <w:rPr>
          <w:rFonts w:ascii="Times New Roman" w:hAnsi="Times New Roman" w:cs="Times New Roman"/>
          <w:sz w:val="24"/>
          <w:szCs w:val="24"/>
        </w:rPr>
        <w:lastRenderedPageBreak/>
        <w:t xml:space="preserve">Башкирия», акция «Вяжем для Батыра», «Безопасные каникулы», «Большой этнографический диктант», «День народного единства», месячник «Хвала рукам, что пахнут хлебом», «Осторожно, тонкий лёд!», «Безопасность в сети Интернет», «День матери», «День неизвестного солдата», новогодний челлендж и фотоконкурс «Новогодние каникулы», акция «Обними ближнего», «Разговоры о важном: Блокадный Ленинград», День памяти А.С. Пушкина», фотоконкурс «Мой папа – защитник», тематические занятия «Пожарная безопасность», </w:t>
      </w:r>
      <w:r w:rsidR="008E58A6">
        <w:rPr>
          <w:rFonts w:ascii="Times New Roman" w:hAnsi="Times New Roman" w:cs="Times New Roman"/>
          <w:sz w:val="24"/>
          <w:szCs w:val="24"/>
        </w:rPr>
        <w:t xml:space="preserve">акция РДДМ «Движение первых» - «Я тобой горжусь, герой», праздничный концерт «Самым милым и любимым», «Правила безопасности при езде на велосипеде», мастер класс в технике кинусайга, посвященный дню космонавтики, мероприятие посвященное истории башкирского костюма, национальный башкирский праздник «Каргатуй», международная историческая акция на тему событий ВОВ – «Диктант Победы», акция «Живи танцуя», ежегодная патриотическая акция «Летопись сердец», Всероссийская патриотическая акция «Окна Победы», Всероссийский День эколят, праздничный концерт, посвященный 78-й годовщине Победы в ВОВ, праздничная программа </w:t>
      </w:r>
      <w:r w:rsidR="000918AE">
        <w:rPr>
          <w:rFonts w:ascii="Times New Roman" w:hAnsi="Times New Roman" w:cs="Times New Roman"/>
          <w:sz w:val="24"/>
          <w:szCs w:val="24"/>
        </w:rPr>
        <w:t>«Праздник счастливого детства», Республиканская патриотическая акция «За семью, за Родину, за Россию», «Детский сабантуй», Всероссийская акция «Танцевальный флешмоб» - «Моя Россия. Моя страна», Республиканская интернет-акция «Не погаснет никогда нашей памяти свеча».</w:t>
      </w:r>
      <w:r w:rsidR="008E58A6">
        <w:rPr>
          <w:rFonts w:ascii="Times New Roman" w:hAnsi="Times New Roman" w:cs="Times New Roman"/>
          <w:sz w:val="24"/>
          <w:szCs w:val="24"/>
        </w:rPr>
        <w:t xml:space="preserve"> </w:t>
      </w:r>
      <w:r w:rsidR="00015F06">
        <w:rPr>
          <w:rFonts w:ascii="Times New Roman" w:hAnsi="Times New Roman" w:cs="Times New Roman"/>
          <w:sz w:val="24"/>
          <w:szCs w:val="24"/>
        </w:rPr>
        <w:t xml:space="preserve">  </w:t>
      </w:r>
      <w:r w:rsidRPr="00482348">
        <w:rPr>
          <w:rFonts w:ascii="Times New Roman" w:hAnsi="Times New Roman" w:cs="Times New Roman"/>
          <w:sz w:val="24"/>
          <w:szCs w:val="24"/>
        </w:rPr>
        <w:t xml:space="preserve">Также обучающиеся и педагоги участвовали в спортивных мероприятиях, таких как </w:t>
      </w:r>
      <w:r w:rsidR="000918AE">
        <w:rPr>
          <w:rFonts w:ascii="Times New Roman" w:hAnsi="Times New Roman" w:cs="Times New Roman"/>
          <w:sz w:val="24"/>
          <w:szCs w:val="24"/>
        </w:rPr>
        <w:t>«Шахматный турнир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0918AE">
        <w:rPr>
          <w:rFonts w:ascii="Times New Roman" w:hAnsi="Times New Roman" w:cs="Times New Roman"/>
          <w:sz w:val="24"/>
          <w:szCs w:val="24"/>
        </w:rPr>
        <w:t xml:space="preserve"> районная Спартакиада «Здоровье» среди работников учреждений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348">
        <w:rPr>
          <w:rFonts w:ascii="Times New Roman" w:hAnsi="Times New Roman" w:cs="Times New Roman"/>
          <w:sz w:val="24"/>
          <w:szCs w:val="24"/>
        </w:rPr>
        <w:t>показав</w:t>
      </w:r>
      <w:r>
        <w:rPr>
          <w:rFonts w:ascii="Times New Roman" w:hAnsi="Times New Roman" w:cs="Times New Roman"/>
          <w:sz w:val="24"/>
          <w:szCs w:val="24"/>
        </w:rPr>
        <w:t xml:space="preserve"> хорошую физическую подготовку.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39EBB72" w14:textId="77777777" w:rsidR="003354D1" w:rsidRDefault="003354D1" w:rsidP="0037613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10B64E" w14:textId="77777777" w:rsidR="0037613F" w:rsidRPr="00490FF6" w:rsidRDefault="0037613F" w:rsidP="003761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 Основные выводы по</w:t>
      </w: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</w:t>
      </w:r>
      <w:r w:rsidR="000A1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 МОБУ ДО ДДТ «Радуга» в 2022-2023</w:t>
      </w:r>
      <w:r w:rsidRPr="0049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год: </w:t>
      </w:r>
    </w:p>
    <w:p w14:paraId="4D2EC22D" w14:textId="470C4938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Количественный состав </w:t>
      </w:r>
      <w:r w:rsidR="00FE1164"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</w:t>
      </w: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учебного года остается стабильным.</w:t>
      </w:r>
    </w:p>
    <w:p w14:paraId="15DC0B25" w14:textId="6BB4A64B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Количество обучающихся </w:t>
      </w:r>
      <w:r w:rsidR="00FE1164"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звена</w:t>
      </w: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преобладающим.</w:t>
      </w:r>
    </w:p>
    <w:p w14:paraId="35A45944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Повысилась средняя посещаемость учебных занятий.</w:t>
      </w:r>
    </w:p>
    <w:p w14:paraId="7D0162D6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Число обучающихся с высоким уровнем освоения программ остается стабильным.</w:t>
      </w:r>
    </w:p>
    <w:p w14:paraId="3939A37A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Продолжает усовершенствоваться работа с одаренными детьми.</w:t>
      </w:r>
    </w:p>
    <w:p w14:paraId="73416359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Проведена организационная работа по программе «Доступная среда».</w:t>
      </w:r>
    </w:p>
    <w:p w14:paraId="2E8D39FB" w14:textId="545058AE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Повысилась активность </w:t>
      </w:r>
      <w:r w:rsidR="00FE1164"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участия</w:t>
      </w: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конкурсах и мероприятиях различного уровня.</w:t>
      </w:r>
    </w:p>
    <w:p w14:paraId="7AF61458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Повысилось качество проведения культурно-массовых мероприятий.</w:t>
      </w:r>
    </w:p>
    <w:p w14:paraId="4D775CB8" w14:textId="77777777" w:rsidR="0037613F" w:rsidRPr="00490FF6" w:rsidRDefault="0037613F" w:rsidP="003761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Продолжает совершенствоваться работа с родителями обучающихся.</w:t>
      </w:r>
    </w:p>
    <w:p w14:paraId="772CD648" w14:textId="77777777" w:rsidR="0037613F" w:rsidRDefault="0037613F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89FDE0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DD3EC8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BE78A4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26FA53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5E3EB0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979537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44506C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E193A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AA7F51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E31793" w14:textId="77777777" w:rsidR="003354D1" w:rsidRDefault="003354D1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258763" w14:textId="77777777" w:rsidR="00BC43A2" w:rsidRPr="00490FF6" w:rsidRDefault="00BC43A2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 xml:space="preserve">ЦИКЛОГРАММА </w:t>
      </w:r>
    </w:p>
    <w:p w14:paraId="50C7A4ED" w14:textId="77777777" w:rsidR="00BC43A2" w:rsidRPr="00490FF6" w:rsidRDefault="00BC43A2" w:rsidP="00BC43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>работы МОБУ</w:t>
      </w:r>
      <w:r w:rsidR="00926096">
        <w:rPr>
          <w:rFonts w:ascii="Times New Roman" w:eastAsia="Calibri" w:hAnsi="Times New Roman" w:cs="Times New Roman"/>
          <w:b/>
          <w:sz w:val="24"/>
          <w:szCs w:val="24"/>
        </w:rPr>
        <w:t xml:space="preserve"> ДО ДДТ «Радуга» на 2023-2024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90FF6">
        <w:rPr>
          <w:rFonts w:ascii="Times New Roman" w:eastAsia="Calibri" w:hAnsi="Times New Roman" w:cs="Times New Roman"/>
          <w:b/>
          <w:sz w:val="24"/>
          <w:szCs w:val="24"/>
        </w:rPr>
        <w:t>учебный год</w:t>
      </w:r>
    </w:p>
    <w:tbl>
      <w:tblPr>
        <w:tblpPr w:leftFromText="180" w:rightFromText="180" w:bottomFromText="200" w:vertAnchor="text" w:horzAnchor="margin" w:tblpXSpec="center" w:tblpY="203"/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3"/>
        <w:gridCol w:w="2121"/>
        <w:gridCol w:w="1878"/>
        <w:gridCol w:w="1839"/>
        <w:gridCol w:w="1967"/>
      </w:tblGrid>
      <w:tr w:rsidR="00BC43A2" w:rsidRPr="00490FF6" w14:paraId="50C3566A" w14:textId="77777777" w:rsidTr="000A67A5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E846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40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868B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</w:tr>
      <w:tr w:rsidR="00BC43A2" w:rsidRPr="00490FF6" w14:paraId="55CC40D9" w14:textId="77777777" w:rsidTr="000A67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0B21" w14:textId="77777777" w:rsidR="00BC43A2" w:rsidRPr="00490FF6" w:rsidRDefault="00BC43A2" w:rsidP="000A67A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DD0A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6796A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947F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C6CC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C43A2" w:rsidRPr="00490FF6" w14:paraId="37C0AE79" w14:textId="77777777" w:rsidTr="000A67A5">
        <w:trPr>
          <w:trHeight w:val="384"/>
        </w:trPr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09C47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40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024C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Административно – организационные мероприятия</w:t>
            </w:r>
          </w:p>
          <w:p w14:paraId="5FDCE16B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(совещание при директоре, совещание при завуче по УВР, ВР)</w:t>
            </w:r>
          </w:p>
        </w:tc>
      </w:tr>
      <w:tr w:rsidR="00BC43A2" w:rsidRPr="00490FF6" w14:paraId="206467B8" w14:textId="77777777" w:rsidTr="000A67A5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214F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40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CD3B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Научно – методическая деятельность</w:t>
            </w:r>
          </w:p>
          <w:p w14:paraId="1E724241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(работа с методической литерат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урой, взаимопо</w:t>
            </w: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сещение занятий, открытые занятия, мастер-классы, заседания методобъединений)</w:t>
            </w:r>
          </w:p>
        </w:tc>
      </w:tr>
      <w:tr w:rsidR="00BC43A2" w:rsidRPr="00490FF6" w14:paraId="1A1B66FF" w14:textId="77777777" w:rsidTr="000A67A5">
        <w:trPr>
          <w:trHeight w:val="1644"/>
        </w:trPr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C8D9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FFDA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</w:t>
            </w:r>
          </w:p>
          <w:p w14:paraId="2F5831ED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совет</w:t>
            </w:r>
          </w:p>
          <w:p w14:paraId="658021DE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(октябрь, декабрь, январь, апрель)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3A81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  <w:p w14:paraId="40F1668B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(сентябрь, ноябрь, февраль, май)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7A9C2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Школа начинающего педагога д/о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20FD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Совета ДДТ, попечительского совета</w:t>
            </w:r>
          </w:p>
          <w:p w14:paraId="5B565583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43A2" w:rsidRPr="00490FF6" w14:paraId="13770DB7" w14:textId="77777777" w:rsidTr="000A67A5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0766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167A7D3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  <w:p w14:paraId="609E2656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588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A828A6" w14:textId="77777777" w:rsidR="00BC43A2" w:rsidRPr="00490FF6" w:rsidRDefault="00BC43A2" w:rsidP="000A67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Внутренний контроль </w:t>
            </w:r>
          </w:p>
          <w:p w14:paraId="6B2C44C4" w14:textId="77777777" w:rsidR="00BC43A2" w:rsidRPr="00490FF6" w:rsidRDefault="00BC43A2" w:rsidP="000A67A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учебно – воспитательной работы</w:t>
            </w:r>
          </w:p>
          <w:p w14:paraId="1C56F297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472C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выездной контроль документации строгой отчетности (учебно – календарный план, журнал, табель учета рабочего время)</w:t>
            </w:r>
          </w:p>
          <w:p w14:paraId="35A8454B" w14:textId="77777777" w:rsidR="00BC43A2" w:rsidRPr="00490FF6" w:rsidRDefault="00BC43A2" w:rsidP="000A67A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43A2" w:rsidRPr="00490FF6" w14:paraId="01ED9C2E" w14:textId="77777777" w:rsidTr="000A67A5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D32F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C93AAA2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  <w:p w14:paraId="5805ECA8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C0C5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743A4E" w14:textId="77777777" w:rsidR="00BC43A2" w:rsidRPr="00490FF6" w:rsidRDefault="00BC43A2" w:rsidP="000A67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Проведение общих мероприятий ДДТ</w:t>
            </w:r>
          </w:p>
        </w:tc>
      </w:tr>
    </w:tbl>
    <w:p w14:paraId="138D3C06" w14:textId="77777777" w:rsidR="000A1B65" w:rsidRDefault="000A1B65" w:rsidP="00E67ACA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446536" w14:textId="77777777" w:rsidR="0037613F" w:rsidRDefault="0037613F" w:rsidP="00BC43A2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EB877B" w14:textId="77777777" w:rsidR="0037613F" w:rsidRDefault="0037613F" w:rsidP="00BC43A2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B962BC" w14:textId="77777777" w:rsidR="00BC43A2" w:rsidRDefault="00BC43A2" w:rsidP="00BC43A2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Годовой план работы Дома детского творчества «Радуга»</w:t>
      </w:r>
    </w:p>
    <w:p w14:paraId="770D9318" w14:textId="77777777" w:rsidR="00BC43A2" w:rsidRDefault="00BC43A2" w:rsidP="00BC43A2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214E52">
        <w:rPr>
          <w:rFonts w:ascii="Times New Roman" w:eastAsia="Calibri" w:hAnsi="Times New Roman" w:cs="Times New Roman"/>
          <w:b/>
          <w:sz w:val="24"/>
          <w:szCs w:val="24"/>
        </w:rPr>
        <w:t>2023 - 2024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14:paraId="5ED106E3" w14:textId="77777777" w:rsidR="00BC43A2" w:rsidRDefault="00BC43A2" w:rsidP="00BC4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14022662" w14:textId="77777777" w:rsidR="00BC43A2" w:rsidRPr="00B244C3" w:rsidRDefault="00BC43A2" w:rsidP="00BC43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Нормативно-правовая база</w:t>
      </w:r>
    </w:p>
    <w:p w14:paraId="31873101" w14:textId="77777777" w:rsidR="00BC43A2" w:rsidRPr="00B244C3" w:rsidRDefault="00BC43A2" w:rsidP="00BC43A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49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«Об образовании в Российской Федерации»</w:t>
      </w:r>
    </w:p>
    <w:p w14:paraId="2A6FBE12" w14:textId="77777777" w:rsidR="00BC43A2" w:rsidRPr="00B244C3" w:rsidRDefault="00BC43A2" w:rsidP="00BC43A2">
      <w:pPr>
        <w:shd w:val="clear" w:color="auto" w:fill="FFFFFF"/>
        <w:spacing w:after="0" w:line="240" w:lineRule="auto"/>
        <w:ind w:left="1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от 29.12.2012 № 273- ФЗ</w:t>
      </w:r>
    </w:p>
    <w:p w14:paraId="1BDB6FB0" w14:textId="77777777" w:rsidR="00BC43A2" w:rsidRPr="00B244C3" w:rsidRDefault="00BC43A2" w:rsidP="00BC43A2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496" w:right="5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24 июля 1998 г. N 124- ФЗ «Об основных гарантиях прав ребенка в Российской Федерации»</w:t>
      </w:r>
    </w:p>
    <w:p w14:paraId="4C5880CA" w14:textId="77777777" w:rsidR="00BC43A2" w:rsidRPr="00B244C3" w:rsidRDefault="00BC43A2" w:rsidP="00BC43A2">
      <w:pPr>
        <w:shd w:val="clear" w:color="auto" w:fill="FFFFFF"/>
        <w:spacing w:after="0" w:line="240" w:lineRule="auto"/>
        <w:ind w:left="144" w:right="772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24 июня 1999 г. N 120- ФЗ «Об основах системы профилактики безнадзорности и правонарушений несовершеннолетних»</w:t>
      </w:r>
    </w:p>
    <w:p w14:paraId="7A5194A7" w14:textId="77777777" w:rsidR="00BC43A2" w:rsidRPr="00B244C3" w:rsidRDefault="00BC43A2" w:rsidP="00BC43A2">
      <w:pPr>
        <w:shd w:val="clear" w:color="auto" w:fill="FFFFFF"/>
        <w:spacing w:after="0" w:line="240" w:lineRule="auto"/>
        <w:ind w:left="182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Федеральная целевая программа «Развитие</w:t>
      </w:r>
    </w:p>
    <w:p w14:paraId="26C0D19E" w14:textId="77777777" w:rsidR="00BC43A2" w:rsidRPr="00B244C3" w:rsidRDefault="00BC43A2" w:rsidP="00BC43A2">
      <w:pPr>
        <w:shd w:val="clear" w:color="auto" w:fill="FFFFFF"/>
        <w:spacing w:after="0" w:line="240" w:lineRule="auto"/>
        <w:ind w:left="144" w:right="142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на 2016-2020 г. - Распоряжение Правительства РФ № 1726-р «Концепция развития дополнительного образования детей»</w:t>
      </w:r>
    </w:p>
    <w:p w14:paraId="4E36531E" w14:textId="77777777" w:rsidR="00BC43A2" w:rsidRPr="00B244C3" w:rsidRDefault="00BC43A2" w:rsidP="00BC43A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470" w:right="9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правила и нормативы СанПиН 2.4.4.3172-14</w:t>
      </w:r>
    </w:p>
    <w:p w14:paraId="151F92FF" w14:textId="77777777" w:rsidR="00BC43A2" w:rsidRPr="00BC43A2" w:rsidRDefault="00BC43A2" w:rsidP="00BC43A2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470" w:right="9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Минпросвещения России от 09.11.2018 №169 «Об утверждении Порядка организации и осуществления образовательной  деятельности по дополнительным общеобразовательным программам»</w:t>
      </w:r>
    </w:p>
    <w:p w14:paraId="77570618" w14:textId="77777777" w:rsidR="00BC43A2" w:rsidRDefault="00BC43A2" w:rsidP="00BC43A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91AF2B" w14:textId="77777777" w:rsidR="00BC43A2" w:rsidRPr="00522356" w:rsidRDefault="00BC43A2" w:rsidP="00BC43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2356">
        <w:rPr>
          <w:rFonts w:ascii="Times New Roman" w:eastAsia="Calibri" w:hAnsi="Times New Roman" w:cs="Times New Roman"/>
          <w:b/>
          <w:sz w:val="24"/>
          <w:szCs w:val="24"/>
        </w:rPr>
        <w:t>Т</w:t>
      </w:r>
      <w:r>
        <w:rPr>
          <w:rFonts w:ascii="Times New Roman" w:eastAsia="Calibri" w:hAnsi="Times New Roman" w:cs="Times New Roman"/>
          <w:b/>
          <w:sz w:val="24"/>
          <w:szCs w:val="24"/>
        </w:rPr>
        <w:t>ема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522356">
        <w:rPr>
          <w:rFonts w:ascii="Times New Roman" w:eastAsia="Calibri" w:hAnsi="Times New Roman" w:cs="Times New Roman"/>
          <w:sz w:val="24"/>
          <w:szCs w:val="24"/>
        </w:rPr>
        <w:t xml:space="preserve"> Повысить эффективность работы по развитию творческих способностей, интеллектуальных  и нравственных качеств обучающихся, </w:t>
      </w:r>
      <w:r>
        <w:rPr>
          <w:rFonts w:ascii="Times New Roman" w:eastAsia="Calibri" w:hAnsi="Times New Roman" w:cs="Times New Roman"/>
          <w:sz w:val="24"/>
          <w:szCs w:val="24"/>
        </w:rPr>
        <w:t>поддержать инициативу</w:t>
      </w:r>
      <w:r w:rsidRPr="00522356">
        <w:rPr>
          <w:rFonts w:ascii="Times New Roman" w:eastAsia="Calibri" w:hAnsi="Times New Roman" w:cs="Times New Roman"/>
          <w:sz w:val="24"/>
          <w:szCs w:val="24"/>
        </w:rPr>
        <w:t xml:space="preserve"> самореализации, самообразования, расширить освоение и использование разных форм организации обучения.</w:t>
      </w:r>
    </w:p>
    <w:p w14:paraId="4FF9E68D" w14:textId="77777777" w:rsidR="00BC43A2" w:rsidRPr="00BC43A2" w:rsidRDefault="00BC43A2" w:rsidP="00BC43A2">
      <w:pPr>
        <w:shd w:val="clear" w:color="auto" w:fill="FFFFFF"/>
        <w:spacing w:before="30" w:after="30" w:line="240" w:lineRule="auto"/>
        <w:ind w:right="94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10E9892" w14:textId="77777777" w:rsidR="00BC43A2" w:rsidRDefault="00BC43A2" w:rsidP="00BC43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BC43A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необходимых условий для личностного развития, укрепления физического и психического здоровья, профессионального самоопределения и творческой самореализации обучающихся.</w:t>
      </w:r>
    </w:p>
    <w:p w14:paraId="680001B6" w14:textId="77777777" w:rsidR="00BC43A2" w:rsidRDefault="00BC43A2" w:rsidP="00BC43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34E99CD" w14:textId="77777777" w:rsidR="00BC43A2" w:rsidRPr="00BC43A2" w:rsidRDefault="00BC43A2" w:rsidP="00BC43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14:paraId="596F42E2" w14:textId="77777777" w:rsidR="00BC43A2" w:rsidRP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 непрерывного повышения квалификации педагогов ДДТ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«Радуга»</w:t>
      </w:r>
    </w:p>
    <w:p w14:paraId="1C65CA25" w14:textId="77777777" w:rsidR="00BC43A2" w:rsidRP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Детское эксперименти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рование – основа познавательно-</w:t>
      </w: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 деятельности.</w:t>
      </w:r>
    </w:p>
    <w:p w14:paraId="0808B274" w14:textId="77777777" w:rsidR="00BC43A2" w:rsidRP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современных педагогических технологий в работе с детьми.</w:t>
      </w:r>
    </w:p>
    <w:p w14:paraId="50B2CAC8" w14:textId="77777777" w:rsid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Формирование, выявление, изучение, обобщение и распространение результативного педагогического опыта.</w:t>
      </w:r>
    </w:p>
    <w:p w14:paraId="761A2ECC" w14:textId="77777777" w:rsid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Calibri" w:hAnsi="Times New Roman" w:cs="Times New Roman"/>
          <w:sz w:val="24"/>
          <w:szCs w:val="24"/>
        </w:rPr>
        <w:t>Корректировка системы мониторинга,  промежуточной и  итоговой аттестаций.</w:t>
      </w:r>
    </w:p>
    <w:p w14:paraId="658247A3" w14:textId="77777777" w:rsidR="00BC43A2" w:rsidRDefault="00BC43A2" w:rsidP="00BC43A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C43A2">
        <w:rPr>
          <w:rFonts w:ascii="Times New Roman" w:eastAsia="Calibri" w:hAnsi="Times New Roman" w:cs="Times New Roman"/>
          <w:sz w:val="24"/>
          <w:szCs w:val="24"/>
        </w:rPr>
        <w:t>Работа по созданию условий для инклюзивного образования.</w:t>
      </w:r>
    </w:p>
    <w:p w14:paraId="5203180C" w14:textId="77777777" w:rsidR="00BC43A2" w:rsidRPr="00D72F5B" w:rsidRDefault="00BC43A2" w:rsidP="00D72F5B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2F5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Организационное обеспечение образовательного процесс</w:t>
      </w:r>
    </w:p>
    <w:tbl>
      <w:tblPr>
        <w:tblW w:w="972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4217"/>
        <w:gridCol w:w="1700"/>
        <w:gridCol w:w="3118"/>
      </w:tblGrid>
      <w:tr w:rsidR="00D72F5B" w:rsidRPr="00D72F5B" w14:paraId="7EEEDC7A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BE6A69" w14:textId="77777777" w:rsidR="00BC43A2" w:rsidRPr="00D72F5B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05271F" w14:textId="77777777" w:rsidR="00BC43A2" w:rsidRPr="00D72F5B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BA9618" w14:textId="77777777" w:rsidR="00BC43A2" w:rsidRPr="00D72F5B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1CFBA5" w14:textId="77777777" w:rsidR="00BC43A2" w:rsidRPr="00D72F5B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C43A2" w:rsidRPr="00D72F5B" w14:paraId="40AEC438" w14:textId="77777777" w:rsidTr="00D72F5B">
        <w:trPr>
          <w:trHeight w:val="351"/>
        </w:trPr>
        <w:tc>
          <w:tcPr>
            <w:tcW w:w="97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8D381F" w14:textId="77777777" w:rsidR="00BC43A2" w:rsidRPr="00D72F5B" w:rsidRDefault="00BC43A2" w:rsidP="00D72F5B">
            <w:pPr>
              <w:spacing w:before="100" w:beforeAutospacing="1" w:after="100" w:afterAutospacing="1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 Организационное обеспечение образовательного процесса</w:t>
            </w:r>
          </w:p>
        </w:tc>
      </w:tr>
      <w:tr w:rsidR="00BC43A2" w:rsidRPr="00D72F5B" w14:paraId="24FF65D8" w14:textId="77777777" w:rsidTr="00822281">
        <w:tc>
          <w:tcPr>
            <w:tcW w:w="97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AA72B6" w14:textId="77777777" w:rsidR="00BC43A2" w:rsidRPr="00D72F5B" w:rsidRDefault="00BC43A2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Координация образовательного процесса.</w:t>
            </w:r>
          </w:p>
        </w:tc>
      </w:tr>
      <w:tr w:rsidR="003B2EA5" w:rsidRPr="00B244C3" w14:paraId="5E8109CE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F2CC02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895FF1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учебного плана  Дома детского творчества </w:t>
            </w:r>
            <w:r w:rsidR="00CC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«Радуга»  на 2023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  <w:r w:rsidR="00CC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3253BA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C2E2BB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</w:p>
        </w:tc>
      </w:tr>
      <w:tr w:rsidR="003B2EA5" w:rsidRPr="00B244C3" w14:paraId="2240874A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6216EE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165BF0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плана основных мероприятий ДДТ «Радуга»  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D1D7DC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52EC4F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3B2EA5" w:rsidRPr="00B244C3" w14:paraId="291D165D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92EDA3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B35231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кабинетов к новому учебному году.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6502AE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24C819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3B2EA5" w:rsidRPr="00B244C3" w14:paraId="52A1ECA1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EFB8DD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93D047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нормативных документов (ГОСТы, СанПин, правила техники безопасности и т.д.)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A9ED0A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F769C7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3B2EA5" w:rsidRPr="00B244C3" w14:paraId="51BA02D4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FFC7B6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9D682E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необходимых инструктажей по всем направлениям деятельности и особенностям работы в новом учебном году.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B2AF75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021A5C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завхоз</w:t>
            </w:r>
          </w:p>
        </w:tc>
      </w:tr>
      <w:tr w:rsidR="003B2EA5" w:rsidRPr="00B244C3" w14:paraId="12848D0D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0B5CD3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F4F461" w14:textId="77777777" w:rsidR="00BC43A2" w:rsidRPr="00B244C3" w:rsidRDefault="00BC43A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расписания работы Дома детского творчества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«Радуга»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4FEC07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1EAA9F" w14:textId="77777777" w:rsidR="00BC43A2" w:rsidRPr="00B244C3" w:rsidRDefault="00BC43A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</w:t>
            </w:r>
            <w:r w:rsidR="008222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зам. директора по УВР</w:t>
            </w:r>
          </w:p>
        </w:tc>
      </w:tr>
      <w:tr w:rsidR="003B2EA5" w:rsidRPr="00B244C3" w14:paraId="61078D2D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23E5CC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6336DD2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Приведение документации ДДТ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«Радуга»  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соответствие с началом нового учебного года.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E08D94C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851871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B2EA5" w:rsidRPr="00B244C3" w14:paraId="02B6FEA2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BFE74A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8.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18E9F5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и утверждение образовательных программ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CC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чреждения на 2023-2024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D44162" w14:textId="77777777" w:rsidR="00822281" w:rsidRPr="00B244C3" w:rsidRDefault="00CC673C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9DD1D3A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УВР,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методист</w:t>
            </w:r>
          </w:p>
        </w:tc>
      </w:tr>
      <w:tr w:rsidR="003B2EA5" w:rsidRPr="00B244C3" w14:paraId="71D542B7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53480C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FFBADF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плана работы ДДТ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«Радуга»  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6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2023-2024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7B0C492" w14:textId="77777777" w:rsidR="00822281" w:rsidRPr="00B244C3" w:rsidRDefault="00CC673C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371DA6B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B2EA5" w:rsidRPr="00B244C3" w14:paraId="33BB69B3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6D4C76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51B0697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предварительной записи детей в объединения.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8D87969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B6B7F1" w14:textId="77777777" w:rsidR="00822281" w:rsidRPr="00B244C3" w:rsidRDefault="00926096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822281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2EA5" w:rsidRPr="00B244C3" w14:paraId="3F87FA70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D2C701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C293613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информирования детей и родителей об образовательной деятельности.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40C4008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015789" w14:textId="77777777" w:rsidR="00822281" w:rsidRPr="00B244C3" w:rsidRDefault="00926096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822281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2EA5" w:rsidRPr="00B244C3" w14:paraId="2635CD4B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9F6218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831088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информационных стендов.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1DF4C4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43E85A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методист</w:t>
            </w:r>
          </w:p>
        </w:tc>
      </w:tr>
      <w:tr w:rsidR="003B2EA5" w:rsidRPr="00B244C3" w14:paraId="03FB169C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16ED0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CD52716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 портале Навигатор дополнительного образования для детей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84944D9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E2E1BD" w14:textId="77777777" w:rsidR="00822281" w:rsidRPr="00B244C3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822281" w:rsidRPr="00B244C3" w14:paraId="6A02750E" w14:textId="77777777" w:rsidTr="00822281">
        <w:tc>
          <w:tcPr>
            <w:tcW w:w="9725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9F1764" w14:textId="77777777" w:rsidR="00822281" w:rsidRPr="00D72F5B" w:rsidRDefault="00822281" w:rsidP="008222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51446D" w14:textId="77777777" w:rsidR="00822281" w:rsidRPr="00D72F5B" w:rsidRDefault="00D72F5B" w:rsidP="008222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822281"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процесса.</w:t>
            </w:r>
          </w:p>
          <w:p w14:paraId="14BACF0F" w14:textId="77777777" w:rsidR="00822281" w:rsidRPr="00D72F5B" w:rsidRDefault="00822281" w:rsidP="008222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14:paraId="5DA63489" w14:textId="77777777" w:rsidR="00822281" w:rsidRPr="00D72F5B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2.1. Реализация программ дополнительного образования по направленностям:</w:t>
            </w:r>
          </w:p>
          <w:p w14:paraId="4C3A4D8D" w14:textId="77777777" w:rsidR="00822281" w:rsidRPr="00D72F5B" w:rsidRDefault="00822281" w:rsidP="00BC43A2">
            <w:pPr>
              <w:numPr>
                <w:ilvl w:val="0"/>
                <w:numId w:val="21"/>
              </w:numPr>
              <w:spacing w:before="30" w:after="30"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Художественно-эстетическая;</w:t>
            </w:r>
          </w:p>
          <w:p w14:paraId="73BDF5A2" w14:textId="77777777" w:rsidR="00822281" w:rsidRPr="00D72F5B" w:rsidRDefault="00822281" w:rsidP="00BC43A2">
            <w:pPr>
              <w:numPr>
                <w:ilvl w:val="0"/>
                <w:numId w:val="21"/>
              </w:numPr>
              <w:spacing w:before="30" w:after="30" w:line="0" w:lineRule="atLeast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Социально-педагогическая;</w:t>
            </w:r>
          </w:p>
          <w:p w14:paraId="598538C4" w14:textId="77777777" w:rsidR="00822281" w:rsidRPr="00D72F5B" w:rsidRDefault="00822281" w:rsidP="00BC43A2">
            <w:pPr>
              <w:numPr>
                <w:ilvl w:val="0"/>
                <w:numId w:val="21"/>
              </w:numPr>
              <w:spacing w:before="30" w:after="30" w:line="0" w:lineRule="atLeast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Декоративно-прикладное;</w:t>
            </w:r>
          </w:p>
          <w:p w14:paraId="66DFAD37" w14:textId="77777777" w:rsidR="00926096" w:rsidRDefault="00822281" w:rsidP="00926096">
            <w:pPr>
              <w:numPr>
                <w:ilvl w:val="0"/>
                <w:numId w:val="21"/>
              </w:numPr>
              <w:spacing w:before="30" w:after="30" w:line="240" w:lineRule="auto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Физкультурно-спортивная;</w:t>
            </w:r>
          </w:p>
          <w:p w14:paraId="2E04F40B" w14:textId="77777777" w:rsidR="00926096" w:rsidRPr="00926096" w:rsidRDefault="00926096" w:rsidP="00926096">
            <w:pPr>
              <w:numPr>
                <w:ilvl w:val="0"/>
                <w:numId w:val="2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Естественно-научная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F131467" w14:textId="77777777" w:rsidR="00822281" w:rsidRPr="00D72F5B" w:rsidRDefault="00822281" w:rsidP="00BC43A2">
            <w:pPr>
              <w:numPr>
                <w:ilvl w:val="0"/>
                <w:numId w:val="21"/>
              </w:numPr>
              <w:spacing w:before="30" w:after="30" w:line="0" w:lineRule="atLeast"/>
              <w:ind w:left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281" w:rsidRPr="00B244C3" w14:paraId="7F859502" w14:textId="77777777" w:rsidTr="00822281">
        <w:tc>
          <w:tcPr>
            <w:tcW w:w="97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51786B" w14:textId="77777777" w:rsidR="00822281" w:rsidRPr="00D72F5B" w:rsidRDefault="00822281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2.2. Инструктивно-методическая работа</w:t>
            </w:r>
          </w:p>
        </w:tc>
      </w:tr>
      <w:tr w:rsidR="003B2EA5" w:rsidRPr="00B244C3" w14:paraId="2DA022EF" w14:textId="77777777" w:rsidTr="00822281"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B25C8C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953336" w14:textId="77777777" w:rsidR="00822281" w:rsidRPr="00B244C3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здоровья педагогов и учащихся:</w:t>
            </w:r>
          </w:p>
          <w:p w14:paraId="29DA7BFB" w14:textId="77777777" w:rsidR="00822281" w:rsidRPr="00B244C3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План проведения Месячника безопасности детей.</w:t>
            </w:r>
          </w:p>
          <w:p w14:paraId="3DD30C19" w14:textId="77777777" w:rsidR="00822281" w:rsidRPr="00B244C3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Проведение инструктажей с учащимися по соблюдению ОТ с регистрацией в журнале, проведения инструктажей с сотрудниками учреждения в журнале проведения инструктажей с учащимися, в журнале работы педагога ДО.</w:t>
            </w:r>
          </w:p>
          <w:p w14:paraId="6483F299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Проведение инструктажей с сотрудниками по Охране труда и пожарной безопасности с регистрацией в Журнале.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FEB76B" w14:textId="77777777" w:rsidR="00822281" w:rsidRPr="00B244C3" w:rsidRDefault="00822281" w:rsidP="008222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CF4390" w14:textId="77777777" w:rsidR="00822281" w:rsidRDefault="00822281" w:rsidP="0082228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5FADEC" w14:textId="77777777" w:rsidR="00822281" w:rsidRPr="00B244C3" w:rsidRDefault="00822281" w:rsidP="0082228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МОБУ  ДО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«Радуга»</w:t>
            </w:r>
          </w:p>
        </w:tc>
      </w:tr>
    </w:tbl>
    <w:p w14:paraId="7368E963" w14:textId="77777777" w:rsidR="00822281" w:rsidRDefault="00822281" w:rsidP="008222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E6E82" w14:textId="77777777" w:rsidR="00BC43A2" w:rsidRDefault="00D72F5B" w:rsidP="0082228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822281" w:rsidRPr="00D7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Организационно-методическая деятельность</w:t>
      </w:r>
    </w:p>
    <w:p w14:paraId="7C72284C" w14:textId="77777777" w:rsidR="00822281" w:rsidRPr="002508CA" w:rsidRDefault="00822281" w:rsidP="008222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7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Методическая тема: </w:t>
      </w:r>
      <w:r w:rsidR="00926096" w:rsidRPr="002508CA">
        <w:rPr>
          <w:rFonts w:ascii="Times New Roman" w:hAnsi="Times New Roman" w:cs="Times New Roman"/>
        </w:rPr>
        <w:t>«О</w:t>
      </w:r>
      <w:r w:rsidR="002508CA" w:rsidRPr="002508CA">
        <w:rPr>
          <w:rFonts w:ascii="Times New Roman" w:hAnsi="Times New Roman" w:cs="Times New Roman"/>
        </w:rPr>
        <w:t>казание</w:t>
      </w:r>
      <w:r w:rsidR="00926096" w:rsidRPr="002508CA">
        <w:rPr>
          <w:rFonts w:ascii="Times New Roman" w:hAnsi="Times New Roman" w:cs="Times New Roman"/>
        </w:rPr>
        <w:t xml:space="preserve"> системной практической помощи педагогам в повышении их профессиональной компетентности в вопросах качественного осуществления образовательного процесса</w:t>
      </w:r>
      <w:r w:rsidR="002508CA" w:rsidRPr="002508CA">
        <w:rPr>
          <w:rFonts w:ascii="Times New Roman" w:hAnsi="Times New Roman" w:cs="Times New Roman"/>
        </w:rPr>
        <w:t>»</w:t>
      </w:r>
    </w:p>
    <w:p w14:paraId="4280D8DB" w14:textId="77777777" w:rsidR="00926096" w:rsidRPr="00926096" w:rsidRDefault="00822281" w:rsidP="0092609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08C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Цель: </w:t>
      </w:r>
      <w:r w:rsidR="00926096" w:rsidRPr="002508CA">
        <w:rPr>
          <w:rFonts w:ascii="Times New Roman" w:hAnsi="Times New Roman" w:cs="Times New Roman"/>
        </w:rPr>
        <w:t>Работа в образовательной организации по своим конечным целям – это система или деятельность, направленная на совершенствование качества и эффективности образовательного</w:t>
      </w:r>
      <w:r w:rsidR="00926096" w:rsidRPr="00926096">
        <w:rPr>
          <w:rFonts w:ascii="Times New Roman" w:hAnsi="Times New Roman" w:cs="Times New Roman"/>
        </w:rPr>
        <w:t xml:space="preserve"> процесса, достижение определенного уровня образования, воспитания и развития детей.</w:t>
      </w:r>
    </w:p>
    <w:p w14:paraId="640C1D1A" w14:textId="77777777" w:rsidR="00822281" w:rsidRDefault="00822281" w:rsidP="0082228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3FC55C97" w14:textId="77777777" w:rsidR="00822281" w:rsidRPr="00822281" w:rsidRDefault="00822281" w:rsidP="0082228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777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4391"/>
        <w:gridCol w:w="1700"/>
        <w:gridCol w:w="3118"/>
      </w:tblGrid>
      <w:tr w:rsidR="00822281" w:rsidRPr="00B244C3" w14:paraId="26194B90" w14:textId="77777777" w:rsidTr="00D72F5B">
        <w:tc>
          <w:tcPr>
            <w:tcW w:w="97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7DE726" w14:textId="77777777" w:rsidR="00822281" w:rsidRPr="00B244C3" w:rsidRDefault="00D72F5B" w:rsidP="008222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3.1. </w:t>
            </w:r>
            <w:r w:rsidR="00822281"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План методического совета</w:t>
            </w:r>
          </w:p>
        </w:tc>
      </w:tr>
      <w:tr w:rsidR="00822281" w:rsidRPr="00B244C3" w14:paraId="2E25F5E2" w14:textId="77777777" w:rsidTr="00D72F5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7493FA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5DAE4C" w14:textId="77777777" w:rsidR="00822281" w:rsidRPr="00B244C3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Приоритетные направлени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деятельности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 в 2023-2024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 году.</w:t>
            </w:r>
          </w:p>
          <w:p w14:paraId="16F4503C" w14:textId="77777777" w:rsidR="00822281" w:rsidRPr="00B244C3" w:rsidRDefault="00822281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ан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ализ методической работы за 2022-2023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чебный год.</w:t>
            </w:r>
          </w:p>
          <w:p w14:paraId="35B6D13C" w14:textId="77777777" w:rsidR="00822281" w:rsidRPr="00B244C3" w:rsidRDefault="00822281" w:rsidP="003761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2.Обсуждение и утверждение плана методической работы на новый учебный год, график проведения открытых занятий, мастер классов педагогов ДО.</w:t>
            </w:r>
          </w:p>
          <w:p w14:paraId="4185B08E" w14:textId="77777777" w:rsidR="00822281" w:rsidRPr="00B244C3" w:rsidRDefault="00822281" w:rsidP="0037613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Рассмотрение и  утверждение плана массовых мероприятий, согласование дополнительных общеобразовательных </w:t>
            </w:r>
            <w:r w:rsidR="000E1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 педагогов на новый 2022-2023 учебный год.</w:t>
            </w:r>
          </w:p>
          <w:p w14:paraId="40D3158C" w14:textId="77777777" w:rsidR="00822281" w:rsidRPr="000E1A2A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Аттестаций педагогов.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EE6D27" w14:textId="77777777" w:rsidR="00822281" w:rsidRPr="00B244C3" w:rsidRDefault="00822281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Сентябрь -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DE7471" w14:textId="77777777" w:rsidR="00822281" w:rsidRPr="00B244C3" w:rsidRDefault="00822281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822281" w:rsidRPr="00B244C3" w14:paraId="4911BCF0" w14:textId="77777777" w:rsidTr="00D72F5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56A8FC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9D82C4" w14:textId="77777777" w:rsidR="00822281" w:rsidRPr="00B244C3" w:rsidRDefault="00822281" w:rsidP="0037613F">
            <w:pPr>
              <w:pBdr>
                <w:bottom w:val="single" w:sz="6" w:space="0" w:color="D6DDB9"/>
              </w:pBdr>
              <w:shd w:val="clear" w:color="auto" w:fill="FFFFFF"/>
              <w:spacing w:before="120" w:after="120"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48"/>
                <w:szCs w:val="48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Аналитический семинар «Об итогах мониторинга качества обучения </w:t>
            </w:r>
            <w:r w:rsidR="000E1A2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об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уча</w:t>
            </w:r>
            <w:r w:rsidR="000E1A2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ю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щихся, анализ данных административного контроля в 1 полугодии»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AE9463" w14:textId="77777777" w:rsidR="00822281" w:rsidRPr="00B244C3" w:rsidRDefault="00822281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7F70A9" w14:textId="77777777" w:rsidR="00822281" w:rsidRPr="00B244C3" w:rsidRDefault="000E1A2A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22281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22281" w:rsidRPr="00B244C3" w14:paraId="57FE10BF" w14:textId="77777777" w:rsidTr="00D72F5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8A3035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68461B" w14:textId="77777777" w:rsidR="00822281" w:rsidRPr="00B244C3" w:rsidRDefault="00822281" w:rsidP="0037613F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«Система деятельности педагогов дополнительного образования по развитию одаренности и способностей обучающихся</w:t>
            </w:r>
            <w:r w:rsidR="000E1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566661" w14:textId="77777777" w:rsidR="00822281" w:rsidRPr="00B244C3" w:rsidRDefault="00822281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A278B9" w14:textId="77777777" w:rsidR="00822281" w:rsidRPr="00B244C3" w:rsidRDefault="000E1A2A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22281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22281" w:rsidRPr="00B244C3" w14:paraId="0538E2F5" w14:textId="77777777" w:rsidTr="00D72F5B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D54A6D" w14:textId="77777777" w:rsidR="00822281" w:rsidRPr="00B244C3" w:rsidRDefault="00822281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9505AC" w14:textId="77777777" w:rsidR="00822281" w:rsidRPr="00B244C3" w:rsidRDefault="00822281" w:rsidP="0037613F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Итогово-аналитический семинар «Достижения обучающихся, способствующие росту их самооценки и познавательных интересов в  дополнительном образовании» - анализ деятельности педагогов дополнительного образования и объединений.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077BAA" w14:textId="77777777" w:rsidR="00822281" w:rsidRPr="00B244C3" w:rsidRDefault="00822281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1FFCFB" w14:textId="77777777" w:rsidR="00822281" w:rsidRPr="00B244C3" w:rsidRDefault="000E1A2A" w:rsidP="000E1A2A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22281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</w:tbl>
    <w:p w14:paraId="72678633" w14:textId="77777777" w:rsidR="00D72F5B" w:rsidRDefault="00D72F5B" w:rsidP="000E1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0C3160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CF1AF3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49A568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5B6B69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3472CF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255CF9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6C73E8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A74EA4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0CEBC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7BE04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917061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90F34F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D2EEC5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1EE9F0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016517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901971" w14:textId="77777777" w:rsidR="003354D1" w:rsidRDefault="003354D1" w:rsidP="000E1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945162" w14:textId="77777777" w:rsidR="000E1A2A" w:rsidRPr="00D72F5B" w:rsidRDefault="00D72F5B" w:rsidP="000E1A2A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72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0E1A2A" w:rsidRPr="00D7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и проведение педагогических советов</w:t>
      </w:r>
    </w:p>
    <w:tbl>
      <w:tblPr>
        <w:tblpPr w:leftFromText="180" w:rightFromText="180" w:vertAnchor="text" w:horzAnchor="margin" w:tblpXSpec="center" w:tblpY="206"/>
        <w:tblW w:w="100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"/>
        <w:gridCol w:w="5786"/>
        <w:gridCol w:w="1444"/>
        <w:gridCol w:w="2126"/>
      </w:tblGrid>
      <w:tr w:rsidR="000E1A2A" w:rsidRPr="00D72F5B" w14:paraId="60F8032D" w14:textId="77777777" w:rsidTr="000E1A2A">
        <w:trPr>
          <w:trHeight w:val="282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02E402" w14:textId="77777777" w:rsidR="000E1A2A" w:rsidRPr="00D72F5B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F1FE8A" w14:textId="77777777" w:rsidR="000E1A2A" w:rsidRPr="00D72F5B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Содержание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BEB77F" w14:textId="77777777" w:rsidR="000E1A2A" w:rsidRPr="00D72F5B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9241EE" w14:textId="77777777" w:rsidR="000E1A2A" w:rsidRPr="00D72F5B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E1A2A" w:rsidRPr="00D72F5B" w14:paraId="26987930" w14:textId="77777777" w:rsidTr="000E1A2A">
        <w:trPr>
          <w:trHeight w:val="4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9ECCA3" w14:textId="77777777" w:rsidR="000E1A2A" w:rsidRPr="00AE165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1D4348" w14:textId="77777777" w:rsidR="000E1A2A" w:rsidRPr="00D72F5B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Установочный педагогический совет №1</w:t>
            </w:r>
          </w:p>
          <w:p w14:paraId="75AB1897" w14:textId="77777777" w:rsidR="000E1A2A" w:rsidRPr="00623318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23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233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«Основные направления деятельности коллектива дома детс</w:t>
            </w:r>
            <w:r w:rsidR="00623318" w:rsidRPr="006233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кого творчества «Радуга» на 2023-2024 </w:t>
            </w:r>
            <w:r w:rsidRPr="006233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учебный год».</w:t>
            </w:r>
          </w:p>
          <w:p w14:paraId="3FDB473A" w14:textId="77777777" w:rsidR="000E1A2A" w:rsidRPr="00D72F5B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Анал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годового плана работы за 2022-2023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чебный 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</w:p>
          <w:p w14:paraId="5A4844F9" w14:textId="77777777" w:rsidR="000E1A2A" w:rsidRPr="00D72F5B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D72F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Кадровые перестановки в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МОБУ ДО ДДТ «Радуга»  на 2023-2024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  <w:p w14:paraId="218AFA8C" w14:textId="77777777" w:rsidR="000E1A2A" w:rsidRPr="00D72F5B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  <w:r w:rsidRPr="00D72F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годового плана работы на 2023-2024</w:t>
            </w:r>
            <w:r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учебный год</w:t>
            </w:r>
          </w:p>
          <w:p w14:paraId="6BBA8A86" w14:textId="77777777" w:rsidR="000E1A2A" w:rsidRPr="00D72F5B" w:rsidRDefault="00AE165E" w:rsidP="000E1A2A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4). </w:t>
            </w:r>
            <w:r w:rsidR="000E1A2A"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расписания кружков</w:t>
            </w:r>
          </w:p>
          <w:p w14:paraId="6E612353" w14:textId="77777777" w:rsidR="00FC509F" w:rsidRPr="00FC509F" w:rsidRDefault="00AE165E" w:rsidP="00FC509F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5). </w:t>
            </w:r>
            <w:r w:rsidR="000E1A2A"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образовательных программ педагогов МОБУ ДО ДДТ</w:t>
            </w:r>
            <w:r w:rsidR="000E1A2A" w:rsidRPr="00D72F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  «Радуга» </w:t>
            </w:r>
            <w:r w:rsid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2023-2024</w:t>
            </w:r>
            <w:r w:rsidR="000E1A2A" w:rsidRP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  <w:r w:rsidR="000E1A2A" w:rsidRPr="00D72F5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14:paraId="1F950FAE" w14:textId="77777777" w:rsidR="00FC509F" w:rsidRPr="00FC509F" w:rsidRDefault="000E1A2A" w:rsidP="000E1A2A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0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6).</w:t>
            </w:r>
            <w:r w:rsidR="00FC509F" w:rsidRPr="00FC50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FC509F" w:rsidRPr="00FC509F">
              <w:rPr>
                <w:rFonts w:ascii="Times New Roman" w:hAnsi="Times New Roman" w:cs="Times New Roman"/>
              </w:rPr>
              <w:t>Обсуждение положения всероссийского конкурса «Сердце отдаю детям»</w:t>
            </w:r>
          </w:p>
          <w:p w14:paraId="348748AC" w14:textId="77777777" w:rsidR="000E1A2A" w:rsidRPr="00D72F5B" w:rsidRDefault="00FC509F" w:rsidP="00FC509F">
            <w:pPr>
              <w:tabs>
                <w:tab w:val="left" w:pos="4440"/>
              </w:tabs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C50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7). </w:t>
            </w:r>
            <w:r w:rsidR="000E1A2A" w:rsidRPr="00FC50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Обсуждение и принятие решений.</w:t>
            </w:r>
            <w:r w:rsidR="000E1A2A" w:rsidRPr="00FC50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FC50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ab/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FBCCBF" w14:textId="77777777" w:rsidR="000E1A2A" w:rsidRPr="00D72F5B" w:rsidRDefault="000E1A2A" w:rsidP="00390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EA8233" w14:textId="77777777" w:rsidR="000E1A2A" w:rsidRPr="00390FCE" w:rsidRDefault="000E1A2A" w:rsidP="000E1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Директор,</w:t>
            </w:r>
          </w:p>
          <w:p w14:paraId="61918497" w14:textId="77777777" w:rsidR="000E1A2A" w:rsidRPr="00390FCE" w:rsidRDefault="000E1A2A" w:rsidP="000E1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0F69F19B" w14:textId="77777777" w:rsidTr="00867119">
        <w:trPr>
          <w:trHeight w:val="1125"/>
        </w:trPr>
        <w:tc>
          <w:tcPr>
            <w:tcW w:w="68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6DE23B" w14:textId="77777777" w:rsidR="000E1A2A" w:rsidRPr="00B244C3" w:rsidRDefault="000E1A2A" w:rsidP="000E1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48904FF" w14:textId="77777777" w:rsidR="00C1027C" w:rsidRPr="003354D1" w:rsidRDefault="000E1A2A" w:rsidP="00C1027C">
            <w:pPr>
              <w:shd w:val="clear" w:color="auto" w:fill="FFFFFF"/>
              <w:spacing w:before="90"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="00AE16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1027C"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«Обобщение опыта использования современных дистанционных технологий в образовательной практике».</w:t>
            </w:r>
          </w:p>
          <w:p w14:paraId="17914E88" w14:textId="0250D2A0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сети как эффективный инструмент набора детей в творческие объединения;</w:t>
            </w:r>
          </w:p>
          <w:p w14:paraId="3C7E6B1B" w14:textId="71AD054F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интернет-ресурсов Гугл-форма и Яндекс-форма для организации обратной связи с учащимися на занятиях (анкетирование, тестирование, опрос);</w:t>
            </w:r>
          </w:p>
          <w:p w14:paraId="58DFD162" w14:textId="15B1A8F5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организации работы в Zoom;</w:t>
            </w:r>
          </w:p>
          <w:p w14:paraId="1D708FFE" w14:textId="5BAB6FC8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дистанционного курса образовательной программы на платформе Stepik.</w:t>
            </w:r>
          </w:p>
          <w:p w14:paraId="768613AD" w14:textId="1E24CAE9" w:rsidR="000E1A2A" w:rsidRPr="00B244C3" w:rsidRDefault="000E1A2A" w:rsidP="00655EDD">
            <w:pPr>
              <w:pBdr>
                <w:bottom w:val="single" w:sz="4" w:space="1" w:color="auto"/>
              </w:pBd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План:</w:t>
            </w:r>
          </w:p>
          <w:p w14:paraId="10ADBEB3" w14:textId="77777777" w:rsidR="000E1A2A" w:rsidRPr="00B244C3" w:rsidRDefault="000E1A2A" w:rsidP="00655EDD">
            <w:pPr>
              <w:pBdr>
                <w:bottom w:val="single" w:sz="4" w:space="1" w:color="auto"/>
              </w:pBd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1.) Выполнение решений пед.совета №1</w:t>
            </w:r>
          </w:p>
          <w:p w14:paraId="74798D66" w14:textId="77777777" w:rsidR="000E1A2A" w:rsidRPr="00B244C3" w:rsidRDefault="000E1A2A" w:rsidP="00655EDD">
            <w:pPr>
              <w:pBdr>
                <w:bottom w:val="single" w:sz="4" w:space="1" w:color="auto"/>
              </w:pBd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2.) Результаты контроля.</w:t>
            </w:r>
          </w:p>
          <w:p w14:paraId="0A8B1200" w14:textId="29A03557" w:rsidR="000E1A2A" w:rsidRPr="00623318" w:rsidRDefault="000E1A2A" w:rsidP="00C1027C">
            <w:pPr>
              <w:pBdr>
                <w:bottom w:val="single" w:sz="4" w:space="1" w:color="auto"/>
              </w:pBd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3.)</w:t>
            </w:r>
            <w:r w:rsidR="00867119" w:rsidRP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2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педсовета.</w:t>
            </w:r>
            <w:r w:rsidRPr="00B24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3E445F" w14:textId="77777777" w:rsidR="000E1A2A" w:rsidRPr="007F7867" w:rsidRDefault="007F7867" w:rsidP="00390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D1B718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Директор методист педагоги</w:t>
            </w:r>
          </w:p>
        </w:tc>
      </w:tr>
      <w:tr w:rsidR="000E1A2A" w:rsidRPr="00B244C3" w14:paraId="7919FC8D" w14:textId="77777777" w:rsidTr="00867119">
        <w:trPr>
          <w:trHeight w:val="3795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6691A3" w14:textId="77777777" w:rsidR="000E1A2A" w:rsidRPr="00B244C3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A96FC9" w14:textId="77777777" w:rsidR="00C1027C" w:rsidRPr="003354D1" w:rsidRDefault="000E1A2A" w:rsidP="00C1027C">
            <w:pPr>
              <w:shd w:val="clear" w:color="auto" w:fill="FFFFFF"/>
              <w:spacing w:before="90" w:after="3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1027C"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«Методический продукт педагога дополнительного образования как показатель профессионального мастерства»:</w:t>
            </w:r>
          </w:p>
          <w:p w14:paraId="743259F1" w14:textId="4DEF680B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методическая работа педагога дополнительного образования как составная часть профессиональной деятельности;</w:t>
            </w:r>
          </w:p>
          <w:p w14:paraId="4AB1705B" w14:textId="74774B0E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начинающим педагогам по созданию образовательной программы и начальные этапы создания учебно-методического комплекса;</w:t>
            </w:r>
          </w:p>
          <w:p w14:paraId="14302C00" w14:textId="1F87573E" w:rsidR="00C1027C" w:rsidRPr="003354D1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образовательной деятельности с использованием современных игровых технологий;</w:t>
            </w:r>
          </w:p>
          <w:p w14:paraId="17CC826C" w14:textId="2DE3CC19" w:rsidR="000E1A2A" w:rsidRPr="00C1027C" w:rsidRDefault="00C1027C" w:rsidP="00C1027C">
            <w:pPr>
              <w:shd w:val="clear" w:color="auto" w:fill="FFFFFF"/>
              <w:spacing w:after="240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35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творческого подхода в профессиональной деятельности педагога.</w:t>
            </w:r>
          </w:p>
          <w:p w14:paraId="1BB41751" w14:textId="77777777" w:rsidR="000E1A2A" w:rsidRPr="00B244C3" w:rsidRDefault="000E1A2A" w:rsidP="00867119">
            <w:pPr>
              <w:spacing w:after="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План:</w:t>
            </w:r>
          </w:p>
          <w:p w14:paraId="66EF4D19" w14:textId="0C0DDE0A" w:rsidR="000E1A2A" w:rsidRPr="00B244C3" w:rsidRDefault="00867119" w:rsidP="00867119">
            <w:pPr>
              <w:spacing w:after="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 w:rsidR="00E43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1A2A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решений педсовета №2.</w:t>
            </w:r>
          </w:p>
          <w:p w14:paraId="056DADA6" w14:textId="4B9A090A" w:rsidR="000E1A2A" w:rsidRPr="00B244C3" w:rsidRDefault="00867119" w:rsidP="00867119">
            <w:pPr>
              <w:spacing w:after="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</w:t>
            </w:r>
            <w:r w:rsidR="00E43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1A2A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контроль по данной теме.</w:t>
            </w:r>
          </w:p>
          <w:p w14:paraId="0C75AAE7" w14:textId="1A7B7654" w:rsidR="000E1A2A" w:rsidRPr="00B244C3" w:rsidRDefault="00867119" w:rsidP="00C1027C">
            <w:pPr>
              <w:spacing w:after="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  <w:r w:rsidR="00C10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педсовета.</w:t>
            </w:r>
            <w:r w:rsidR="000E1A2A" w:rsidRPr="00B24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2A0FE0" w14:textId="77777777" w:rsidR="000E1A2A" w:rsidRPr="00B244C3" w:rsidRDefault="000E1A2A" w:rsidP="00390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AFC170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Директор,</w:t>
            </w:r>
          </w:p>
          <w:p w14:paraId="5A9CE750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Методист,</w:t>
            </w:r>
          </w:p>
          <w:p w14:paraId="5062CB31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726FE826" w14:textId="77777777" w:rsidTr="00867119">
        <w:trPr>
          <w:trHeight w:val="3312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FAA0AF" w14:textId="77777777" w:rsidR="000E1A2A" w:rsidRPr="00B244C3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F35654" w14:textId="77777777" w:rsidR="000E1A2A" w:rsidRPr="00B244C3" w:rsidRDefault="00623318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3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Итоги работы за 2023/24</w:t>
            </w:r>
            <w:r w:rsidR="00867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0E1A2A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учебный год.</w:t>
            </w:r>
          </w:p>
          <w:p w14:paraId="0B43BEFE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="00867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роанализировать работу по выполнению задач годового плана.</w:t>
            </w:r>
          </w:p>
          <w:p w14:paraId="4102CE05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План:</w:t>
            </w:r>
          </w:p>
          <w:p w14:paraId="23A6750D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1). Итоги решения пед.совета № 3</w:t>
            </w:r>
          </w:p>
          <w:p w14:paraId="43E54864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Мониторинг результативности учебно-воспитательного процесса.</w:t>
            </w:r>
          </w:p>
          <w:p w14:paraId="4E1707E8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3). Отчеты педагогов о проделанной работе за год.</w:t>
            </w:r>
          </w:p>
          <w:p w14:paraId="6497387B" w14:textId="77777777" w:rsidR="000E1A2A" w:rsidRPr="00B244C3" w:rsidRDefault="000E1A2A" w:rsidP="000E1A2A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4). Планирование работы учреждения на новый учебный год.</w:t>
            </w:r>
          </w:p>
          <w:p w14:paraId="185EA16D" w14:textId="77777777" w:rsidR="000E1A2A" w:rsidRPr="00B244C3" w:rsidRDefault="000E1A2A" w:rsidP="00623318">
            <w:pPr>
              <w:spacing w:after="0" w:line="240" w:lineRule="auto"/>
              <w:ind w:left="120" w:right="1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5).</w:t>
            </w:r>
            <w:r w:rsidR="008671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Обсуждение и принятие решений.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6384CE" w14:textId="77777777" w:rsidR="000E1A2A" w:rsidRPr="00B244C3" w:rsidRDefault="000E1A2A" w:rsidP="00390F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EA7AC5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Директор,</w:t>
            </w:r>
          </w:p>
          <w:p w14:paraId="7B74D0A6" w14:textId="77777777" w:rsidR="000E1A2A" w:rsidRPr="00390FCE" w:rsidRDefault="00390FCE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</w:t>
            </w:r>
            <w:r w:rsidR="000E1A2A" w:rsidRPr="00390FC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етодист,</w:t>
            </w:r>
          </w:p>
          <w:p w14:paraId="4B7569FD" w14:textId="77777777" w:rsidR="000E1A2A" w:rsidRPr="00390FCE" w:rsidRDefault="000E1A2A" w:rsidP="000E1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FC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педагоги</w:t>
            </w:r>
          </w:p>
        </w:tc>
      </w:tr>
    </w:tbl>
    <w:p w14:paraId="4394BCA6" w14:textId="77777777" w:rsidR="002508CA" w:rsidRDefault="002508CA" w:rsidP="008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33DCAC47" w14:textId="0D773E53" w:rsidR="00867119" w:rsidRDefault="00D72F5B" w:rsidP="00867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5. </w:t>
      </w:r>
      <w:r w:rsidR="00867119" w:rsidRPr="00B244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Методические консультации</w:t>
      </w:r>
    </w:p>
    <w:tbl>
      <w:tblPr>
        <w:tblpPr w:leftFromText="180" w:rightFromText="180" w:vertAnchor="text" w:horzAnchor="margin" w:tblpXSpec="center" w:tblpY="206"/>
        <w:tblW w:w="100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"/>
        <w:gridCol w:w="5542"/>
        <w:gridCol w:w="270"/>
        <w:gridCol w:w="1418"/>
        <w:gridCol w:w="469"/>
        <w:gridCol w:w="1657"/>
      </w:tblGrid>
      <w:tr w:rsidR="00867119" w:rsidRPr="00B244C3" w14:paraId="6638707F" w14:textId="77777777" w:rsidTr="00867119">
        <w:trPr>
          <w:trHeight w:val="401"/>
        </w:trPr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C9F7E9" w14:textId="77777777" w:rsidR="00867119" w:rsidRPr="00B244C3" w:rsidRDefault="00867119" w:rsidP="000A67A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етодическое сопровождение образовательного процесса.</w:t>
            </w:r>
          </w:p>
        </w:tc>
      </w:tr>
      <w:tr w:rsidR="00867119" w:rsidRPr="00B244C3" w14:paraId="0FACC584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40A396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D0771A" w14:textId="1AA14438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Общепедагогическая консультация «Современные с</w:t>
            </w:r>
            <w:r w:rsidR="00FE11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нитарно-гигиенические требования в организации занятий в объединениях дополнительного образования детей»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75F078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97052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7119" w:rsidRPr="00B244C3" w14:paraId="0A2341FE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221C9C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B08DB3" w14:textId="77777777" w:rsidR="00867119" w:rsidRPr="00B244C3" w:rsidRDefault="00867119" w:rsidP="00867119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Программно-целевое консультирование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38DDC7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A0D549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50F356BD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A7530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296F1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Общепедагогическая консультация «Организация учебно-воспитательной работы в объединениях».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9791A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BACA65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7119" w:rsidRPr="00B244C3" w14:paraId="66FB2AB7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53668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91290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 педагогических работников.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DFBF2A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B5B55A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</w:p>
        </w:tc>
      </w:tr>
      <w:tr w:rsidR="00867119" w:rsidRPr="00B244C3" w14:paraId="477A42E3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A29355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FB1074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материалов для участия в республиканских и всероссийских конкурсах.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B2ED30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420302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0CA7FE9B" w14:textId="77777777" w:rsidTr="00867119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64CC2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F94EF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Методическая консультация «Участие педагогов в профессиональных конкурсах педагогического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мастерства».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56F5D4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21A447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42CFEED7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DF2660" w14:textId="77777777" w:rsidR="00867119" w:rsidRPr="00B244C3" w:rsidRDefault="00D72F5B" w:rsidP="0086711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5.1. </w:t>
            </w:r>
            <w:r w:rsidR="00867119"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Мониторинг образовательного процесса</w:t>
            </w:r>
          </w:p>
        </w:tc>
      </w:tr>
      <w:tr w:rsidR="00867119" w:rsidRPr="00B244C3" w14:paraId="364D323B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0A9043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иагностика и анализ состояния системы дополнительного образования детей по основным направлениям деятельности.</w:t>
            </w:r>
          </w:p>
        </w:tc>
      </w:tr>
      <w:tr w:rsidR="00867119" w:rsidRPr="00B244C3" w14:paraId="76C8172D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8CDDBF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23B9D6" w14:textId="77777777" w:rsidR="00867119" w:rsidRPr="00B244C3" w:rsidRDefault="00FC509F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 по направлениям деятельности.</w:t>
            </w:r>
          </w:p>
          <w:p w14:paraId="0A9D0B3B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 детского коллектива в объединениях по дополнительному образованию.</w:t>
            </w:r>
          </w:p>
          <w:p w14:paraId="45C48AA9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Вовлеченность детей «группы риска» и с ОВЗ в дополнительное образование.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084006" w14:textId="77777777" w:rsidR="00867119" w:rsidRPr="00B244C3" w:rsidRDefault="00867119" w:rsidP="00CB3C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8CFCB8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867119" w:rsidRPr="00B244C3" w14:paraId="0623177C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2E0EC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F91A99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Кадровый потенциал.</w:t>
            </w:r>
          </w:p>
          <w:p w14:paraId="297E0546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учебного процесса.</w:t>
            </w:r>
          </w:p>
          <w:p w14:paraId="629D0FEB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7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абочие образовательные программы педагогов.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7891C6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7D25E2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7DB7D2DC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48B55C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623E92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обучающихся и родителей «Удовлетворенность организацией учебно-воспитательного процесса».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707510F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BDAD8C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76B000E2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213DA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461F2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достижения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творческих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объединений (по итогам 1 полугодия).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25266E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4023F3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1123E7C8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1ED59C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F5B71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достижения обучающихся творческих объединений, педагогов дополнительного (итоговый).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7D92AC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70957F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04CD6F6A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7F9170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FB4EDB" w14:textId="5C9DEAC1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результатов </w:t>
            </w:r>
            <w:r w:rsidR="000918AE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обучения детей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дополнительным образовательным программам </w:t>
            </w:r>
            <w:r w:rsidR="000918AE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учебный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0CE0E1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1BEFDC" w14:textId="77777777" w:rsidR="00867119" w:rsidRPr="00B244C3" w:rsidRDefault="00867119" w:rsidP="00867119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769575D1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37FA98" w14:textId="77777777" w:rsidR="00867119" w:rsidRPr="00B244C3" w:rsidRDefault="00D72F5B" w:rsidP="0086711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5.2. </w:t>
            </w:r>
            <w:r w:rsidR="00867119"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Аттестация и повышение квалификации кадров</w:t>
            </w:r>
          </w:p>
        </w:tc>
      </w:tr>
      <w:tr w:rsidR="00867119" w:rsidRPr="00B244C3" w14:paraId="4CB2637E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D5D753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овышение профессиональной компетентности педагогических работников с учетом специфики деятельности.</w:t>
            </w:r>
          </w:p>
        </w:tc>
      </w:tr>
      <w:tr w:rsidR="00867119" w:rsidRPr="00B244C3" w14:paraId="4F36FC0E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9FB887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77187D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Курсы повышения квалификации педагогов дополнительного образования с использованием дистанционных и сетевых ресурсов по направлениям деятельности.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F36095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CD00A1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</w:t>
            </w:r>
          </w:p>
          <w:p w14:paraId="499E0BC9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867119" w:rsidRPr="00B244C3" w14:paraId="136A0562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707D5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85BE7B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 педагогических работников Дома детского творчества.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E97E4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 отдела образования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9D49F8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Методист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</w:t>
            </w:r>
          </w:p>
          <w:p w14:paraId="3B2B9E70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867119" w:rsidRPr="00B244C3" w14:paraId="66C403EA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5D3A25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8C8A7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педагогического мастерства: участие в семинарах, совещаниях, мастер – классах, конференциях.  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A8B5B8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50406B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работники</w:t>
            </w:r>
          </w:p>
        </w:tc>
      </w:tr>
      <w:tr w:rsidR="00867119" w:rsidRPr="00B244C3" w14:paraId="3C322AB6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D706F2" w14:textId="77777777" w:rsidR="00867119" w:rsidRPr="00B244C3" w:rsidRDefault="00867119" w:rsidP="0086711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D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5.3. </w:t>
            </w: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Базы данных</w:t>
            </w:r>
          </w:p>
        </w:tc>
      </w:tr>
      <w:tr w:rsidR="00867119" w:rsidRPr="00B244C3" w14:paraId="0DF21AA1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9D55D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оздание единой базы в целях информационного сопровождения образовательного процесса.</w:t>
            </w:r>
          </w:p>
        </w:tc>
      </w:tr>
      <w:tr w:rsidR="00867119" w:rsidRPr="00B244C3" w14:paraId="4AF01026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F454F4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6BCC8A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базы данных по мониторингу объединений на новый учебный год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9290F1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CF39FB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867119" w:rsidRPr="00B244C3" w14:paraId="49CA4F41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A863F5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0FAC42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база образовательных программ по дополнительному образованию для размещения в системе «Навигатор».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503C5D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289433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</w:t>
            </w:r>
          </w:p>
        </w:tc>
      </w:tr>
      <w:tr w:rsidR="00867119" w:rsidRPr="00B244C3" w14:paraId="4337CBD4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4F4B93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1333E0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полугодовых и годовых отчетов для размещения на сайте учреждения.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B9DA64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FBE2C6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</w:p>
        </w:tc>
      </w:tr>
      <w:tr w:rsidR="00867119" w:rsidRPr="00B244C3" w14:paraId="677A5049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934E45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2E8722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 корректировка базы данных.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02E392" w14:textId="77777777" w:rsidR="00867119" w:rsidRPr="00B244C3" w:rsidRDefault="00867119" w:rsidP="0086711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учебного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E0FEB3" w14:textId="77777777" w:rsidR="00867119" w:rsidRPr="00B244C3" w:rsidRDefault="00867119" w:rsidP="000A67A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Методист,</w:t>
            </w:r>
          </w:p>
          <w:p w14:paraId="5F980EBD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</w:t>
            </w:r>
          </w:p>
        </w:tc>
      </w:tr>
      <w:tr w:rsidR="00867119" w:rsidRPr="00B244C3" w14:paraId="38075F42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66E260" w14:textId="77777777" w:rsidR="00867119" w:rsidRPr="00B244C3" w:rsidRDefault="00D72F5B" w:rsidP="00867119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5.4. </w:t>
            </w:r>
            <w:r w:rsidR="00867119"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Информационно-аналитическая деятельность</w:t>
            </w:r>
          </w:p>
        </w:tc>
      </w:tr>
      <w:tr w:rsidR="00867119" w:rsidRPr="00B244C3" w14:paraId="1F80E518" w14:textId="77777777" w:rsidTr="00867119">
        <w:tc>
          <w:tcPr>
            <w:tcW w:w="100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DE2D6A" w14:textId="77777777" w:rsidR="00867119" w:rsidRPr="00B244C3" w:rsidRDefault="00867119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рганизация учебно-воспитательной деятельности учреждения.</w:t>
            </w:r>
          </w:p>
        </w:tc>
      </w:tr>
      <w:tr w:rsidR="00867119" w:rsidRPr="00B244C3" w14:paraId="117B3399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E19C4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35A32B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отчетности:</w:t>
            </w:r>
          </w:p>
          <w:p w14:paraId="44C16BC2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учебный план;</w:t>
            </w:r>
          </w:p>
          <w:p w14:paraId="4B4FC1B9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приказ о зачислении воспитанников   на текущий учебный год;</w:t>
            </w:r>
          </w:p>
          <w:p w14:paraId="4DC7C4A7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расписание.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D00A78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Август, 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2E623A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867119" w:rsidRPr="00B244C3" w14:paraId="29217660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7736F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E849F6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 портале «Навигатор дополнительного образования детей»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E363E5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7C143E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педагоги</w:t>
            </w:r>
          </w:p>
        </w:tc>
      </w:tr>
      <w:tr w:rsidR="00867119" w:rsidRPr="00B244C3" w14:paraId="76186D57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C7116D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F44031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документации по тарификации и штатному расписанию.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4F571D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CDE007" w14:textId="77777777" w:rsidR="00867119" w:rsidRPr="00B244C3" w:rsidRDefault="00D72F5B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делопроизводитель</w:t>
            </w:r>
          </w:p>
        </w:tc>
      </w:tr>
      <w:tr w:rsidR="00867119" w:rsidRPr="00B244C3" w14:paraId="57C624A7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27AC1A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0220E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занятий в объединениях.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B55EB7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FF64AD" w14:textId="77777777" w:rsidR="00867119" w:rsidRPr="00B244C3" w:rsidRDefault="00D72F5B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7119" w:rsidRPr="00B244C3" w14:paraId="0C1CAC81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78F26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F87485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работы по выполнению образовательных программ по дополнительному образованию.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9AEC01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5CCC77" w14:textId="77777777" w:rsidR="00867119" w:rsidRPr="00B244C3" w:rsidRDefault="00D72F5B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6E668AD7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1277FA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91849E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аналитических и информационных материалов по итогам опросов.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99703A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7317D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методист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867119" w:rsidRPr="00B244C3" w14:paraId="11A18ACF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E93DF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FBCB56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деятельности учреждения.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B44D2D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019443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</w:p>
        </w:tc>
      </w:tr>
      <w:tr w:rsidR="00867119" w:rsidRPr="00B244C3" w14:paraId="7CB82A83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56F114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6B80DC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Статистический отчет по итогам учебного года.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3B1D50" w14:textId="77777777" w:rsidR="00867119" w:rsidRPr="00B244C3" w:rsidRDefault="00CB3CB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E0520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</w:tr>
      <w:tr w:rsidR="00867119" w:rsidRPr="00B244C3" w14:paraId="78AC393A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43DE79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BA9D9B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образовательной де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ятельности М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ДДТ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«Радуга»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3CE806" w14:textId="77777777" w:rsidR="00867119" w:rsidRPr="00B244C3" w:rsidRDefault="00CB3CB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9E082A" w14:textId="77777777" w:rsidR="00867119" w:rsidRPr="00B244C3" w:rsidRDefault="00CB3CB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4847298B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1C5D96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3EEC2E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прохождении курсов повышения квалификации.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F76C64" w14:textId="77777777" w:rsidR="00867119" w:rsidRPr="00B244C3" w:rsidRDefault="00CB3CB2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061458" w14:textId="77777777" w:rsidR="00867119" w:rsidRPr="00B244C3" w:rsidRDefault="00CB3CB2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2324ECD1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118E76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93445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Публичный доклад о деятельности учреждения.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B0D695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24CEF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ответственный за размещение информации на сайте учреждения</w:t>
            </w:r>
          </w:p>
        </w:tc>
      </w:tr>
      <w:tr w:rsidR="00867119" w:rsidRPr="00B244C3" w14:paraId="0AA117B1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9DD6E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4A58F8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достижениях обучающихся объединений и педагогов учреждения.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44285D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CD64CE" w14:textId="77777777" w:rsidR="00867119" w:rsidRPr="00B244C3" w:rsidRDefault="00D72F5B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  <w:tr w:rsidR="00867119" w:rsidRPr="00B244C3" w14:paraId="27ADA709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16A78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2507A2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сайту:</w:t>
            </w:r>
          </w:p>
          <w:p w14:paraId="50A2B0C9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-своевременное обновление сайта в соответствии закона;</w:t>
            </w:r>
          </w:p>
          <w:p w14:paraId="0C64EE2F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-внесение информации о деятельности ДДТ 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«Радуга»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(итоговой, планируемой);</w:t>
            </w:r>
          </w:p>
          <w:p w14:paraId="1712286A" w14:textId="77777777" w:rsidR="00867119" w:rsidRPr="00B244C3" w:rsidRDefault="00867119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наполнение разделов сайта информацией;</w:t>
            </w:r>
          </w:p>
          <w:p w14:paraId="2EA52BD9" w14:textId="77777777" w:rsidR="00867119" w:rsidRPr="00B244C3" w:rsidRDefault="00867119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-подготовка и предоставление информации на сайт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8FE64C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82A981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Директор, методист</w:t>
            </w:r>
            <w:r w:rsidR="00D72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867119" w:rsidRPr="00B244C3" w14:paraId="20F31040" w14:textId="77777777" w:rsidTr="00D72F5B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EDD0B2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D6C20FD" w14:textId="77777777" w:rsidR="00867119" w:rsidRPr="00B244C3" w:rsidRDefault="00867119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учетной и отчетной документации по проведенным фестивалям, турнирам и другим массовым мероприятиям.</w:t>
            </w: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3A926E" w14:textId="77777777" w:rsidR="00867119" w:rsidRPr="00B244C3" w:rsidRDefault="00867119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105E01" w14:textId="77777777" w:rsidR="00867119" w:rsidRPr="00B244C3" w:rsidRDefault="00D72F5B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67119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</w:p>
        </w:tc>
      </w:tr>
    </w:tbl>
    <w:p w14:paraId="27C33075" w14:textId="77777777" w:rsidR="00D72F5B" w:rsidRDefault="00D72F5B" w:rsidP="00D72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626BDBE" w14:textId="77777777" w:rsidR="00D72F5B" w:rsidRPr="00D72F5B" w:rsidRDefault="00D72F5B" w:rsidP="00D72F5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</w:t>
      </w:r>
      <w:r w:rsidR="00390FC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2F5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Организация работы по взаимодействию ДДТ «Радуга»  с семьей и реализация программы «По ступенькам творчества»</w:t>
      </w:r>
    </w:p>
    <w:tbl>
      <w:tblPr>
        <w:tblpPr w:leftFromText="180" w:rightFromText="180" w:vertAnchor="text" w:horzAnchor="margin" w:tblpXSpec="center" w:tblpY="206"/>
        <w:tblW w:w="100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"/>
        <w:gridCol w:w="5542"/>
        <w:gridCol w:w="2157"/>
        <w:gridCol w:w="1657"/>
      </w:tblGrid>
      <w:tr w:rsidR="00D72F5B" w:rsidRPr="00B244C3" w14:paraId="059EEC0A" w14:textId="77777777" w:rsidTr="00D72F5B">
        <w:trPr>
          <w:trHeight w:val="400"/>
        </w:trPr>
        <w:tc>
          <w:tcPr>
            <w:tcW w:w="100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49CF35" w14:textId="77777777" w:rsidR="00D72F5B" w:rsidRPr="00B244C3" w:rsidRDefault="00D72F5B" w:rsidP="00D72F5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Цель: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рганизация тесного сотрудничества с родителями обучающихся, систематическое проведение родительских собраний, совместных мероприятий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 и района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привлечение родителей к участию в Совете учреждения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72F5B" w:rsidRPr="00B244C3" w14:paraId="6E0B2853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D1EF8F" w14:textId="77777777" w:rsidR="00D72F5B" w:rsidRPr="00B244C3" w:rsidRDefault="00D72F5B" w:rsidP="00D72F5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E01611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собрания:</w:t>
            </w:r>
          </w:p>
          <w:p w14:paraId="1BBB7134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«Учение с увлечением и интересом в  современном информационном и высокотехнологичном мире»;</w:t>
            </w:r>
          </w:p>
          <w:p w14:paraId="00F2A85E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«Взаимодействие  дополнительного образования 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семьи в целях повышения качества образования».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31D4C5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  <w:p w14:paraId="2ABC735E" w14:textId="77777777" w:rsidR="00D72F5B" w:rsidRPr="00B244C3" w:rsidRDefault="00D72F5B" w:rsidP="00D72F5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A2AE73" w14:textId="77777777" w:rsidR="00D72F5B" w:rsidRPr="00B244C3" w:rsidRDefault="00443786" w:rsidP="00D72F5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2F5B" w:rsidRPr="00B244C3" w14:paraId="097930B1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16DAFC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DBBF81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Информационно-диагностическая работа:</w:t>
            </w:r>
          </w:p>
          <w:p w14:paraId="794E760D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 в системе «Навигатор дополнительного образования» (по заявкам родителей о зачислении детей в объединения);  </w:t>
            </w:r>
          </w:p>
          <w:p w14:paraId="5213C7C8" w14:textId="77777777" w:rsidR="00D72F5B" w:rsidRPr="00B244C3" w:rsidRDefault="00443786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и групповые консультации и беседы по вопросам приема обучающихся, обучения и воспитания;</w:t>
            </w:r>
          </w:p>
          <w:p w14:paraId="5BE4359F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Составление личных дел, обучающихся на основании заявления родителей;</w:t>
            </w:r>
          </w:p>
          <w:p w14:paraId="5CE9F92A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Изучение категории семей;</w:t>
            </w:r>
          </w:p>
          <w:p w14:paraId="1708A963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Диагностика родителей «Удовлетворенность организацией учебно-воспитательного процесса»;</w:t>
            </w:r>
          </w:p>
          <w:p w14:paraId="4256E85F" w14:textId="77777777" w:rsidR="00D72F5B" w:rsidRPr="00B244C3" w:rsidRDefault="00D72F5B" w:rsidP="0044378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91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на сайте учреждения </w:t>
            </w:r>
            <w:r w:rsidR="00443786" w:rsidRPr="00091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091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«Для родителей».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1D6133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– сентябрь</w:t>
            </w:r>
          </w:p>
          <w:p w14:paraId="5126AF74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– сентябрь</w:t>
            </w:r>
          </w:p>
          <w:p w14:paraId="5425CB62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  <w:p w14:paraId="48F84B10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78648431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433054C5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октября</w:t>
            </w:r>
          </w:p>
          <w:p w14:paraId="3030E4E8" w14:textId="77777777" w:rsidR="00D72F5B" w:rsidRPr="00B244C3" w:rsidRDefault="00D72F5B" w:rsidP="00D72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14:paraId="5ECA5BDD" w14:textId="77777777" w:rsidR="00D72F5B" w:rsidRPr="00B244C3" w:rsidRDefault="00D72F5B" w:rsidP="00D72F5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332759" w14:textId="77777777" w:rsidR="00D72F5B" w:rsidRPr="00B244C3" w:rsidRDefault="00443786" w:rsidP="00D72F5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2F5B" w:rsidRPr="00B244C3" w14:paraId="332795BC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4DA1FD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4C166B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досуговых мероприятий:</w:t>
            </w:r>
          </w:p>
          <w:p w14:paraId="3C04C07E" w14:textId="0000A64A" w:rsidR="00D72F5B" w:rsidRDefault="00443786" w:rsidP="001214A6">
            <w:pPr>
              <w:rPr>
                <w:rFonts w:ascii="Times New Roman" w:hAnsi="Times New Roman" w:cs="Times New Roman"/>
              </w:rPr>
            </w:pPr>
            <w:r w:rsidRPr="000918AE">
              <w:rPr>
                <w:rFonts w:ascii="Times New Roman" w:hAnsi="Times New Roman" w:cs="Times New Roman"/>
              </w:rPr>
              <w:t xml:space="preserve">- </w:t>
            </w:r>
            <w:r w:rsidR="00D72F5B" w:rsidRPr="000918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214A6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="00D72F5B" w:rsidRPr="000918AE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дверей «</w:t>
            </w:r>
            <w:r w:rsidR="000918AE" w:rsidRPr="000918AE">
              <w:rPr>
                <w:rFonts w:ascii="Times New Roman" w:hAnsi="Times New Roman" w:cs="Times New Roman"/>
                <w:sz w:val="24"/>
                <w:szCs w:val="24"/>
              </w:rPr>
              <w:t>В мир творчества мы двери открываем»</w:t>
            </w:r>
            <w:r w:rsidR="001214A6">
              <w:rPr>
                <w:rFonts w:ascii="Times New Roman" w:hAnsi="Times New Roman" w:cs="Times New Roman"/>
              </w:rPr>
              <w:t>.</w:t>
            </w:r>
          </w:p>
          <w:p w14:paraId="33F82625" w14:textId="14A58991" w:rsidR="001214A6" w:rsidRPr="001214A6" w:rsidRDefault="001214A6" w:rsidP="001214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Ярмарка детского предпринимательства</w:t>
            </w:r>
          </w:p>
          <w:p w14:paraId="1D596F67" w14:textId="347FEE0F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</w:t>
            </w:r>
            <w:r w:rsidR="001214A6" w:rsidRPr="001214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концер</w:t>
            </w:r>
            <w:r w:rsidR="001214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1214A6" w:rsidRPr="001214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ная программа ко Всероссийскому Дню матери "Мамино сердце"</w:t>
            </w:r>
          </w:p>
          <w:p w14:paraId="0B1393CB" w14:textId="517C8F3E" w:rsidR="00D72F5B" w:rsidRPr="00FC509F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Новогодняя игровая </w:t>
            </w:r>
            <w:r w:rsidR="000F2CF5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«</w:t>
            </w:r>
            <w:r w:rsidR="000F2CF5" w:rsidRPr="000F2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калейдоскоп»</w:t>
            </w:r>
          </w:p>
          <w:p w14:paraId="34C0390D" w14:textId="2176659B" w:rsidR="00D72F5B" w:rsidRPr="000F2CF5" w:rsidRDefault="00D72F5B" w:rsidP="000F2CF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Совместные мероприятия с родителями, посвященных Дню защитников Отечества и Международному женскому дню «</w:t>
            </w:r>
            <w:r w:rsidR="000F2CF5" w:rsidRPr="000F2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Дарите женщин</w:t>
            </w:r>
            <w:r w:rsidR="000F2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r w:rsidR="000F2CF5" w:rsidRPr="000F2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цветы</w:t>
            </w:r>
            <w:r w:rsidRPr="000F2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338835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7E274D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5971FA" w14:textId="03706DA9" w:rsidR="00D72F5B" w:rsidRPr="00B244C3" w:rsidRDefault="001214A6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21F1D316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03948A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CD8691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71331F" w14:textId="6CA1F13C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10.10.2023</w:t>
            </w:r>
          </w:p>
          <w:p w14:paraId="7A03D49E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521177" w14:textId="3C1664CC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24.11.2023</w:t>
            </w:r>
          </w:p>
          <w:p w14:paraId="0FAC47F0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81C11B" w14:textId="003BB8FF" w:rsidR="001214A6" w:rsidRDefault="000F2CF5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27.12.2023</w:t>
            </w:r>
          </w:p>
          <w:p w14:paraId="0E34C5FA" w14:textId="199BAD8D" w:rsidR="000F2CF5" w:rsidRDefault="000F2CF5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5DBA62" w14:textId="1AC3FFD0" w:rsidR="000F2CF5" w:rsidRDefault="000F2CF5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399769" w14:textId="676E910B" w:rsidR="000F2CF5" w:rsidRDefault="000F2CF5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14:paraId="231D3AB9" w14:textId="39FCD4B9" w:rsidR="000F2CF5" w:rsidRDefault="000F2CF5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14:paraId="52A74BD9" w14:textId="77777777" w:rsidR="001214A6" w:rsidRDefault="001214A6" w:rsidP="00D72F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6EB4AA" w14:textId="3290121E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15DF63" w14:textId="77777777" w:rsidR="00D72F5B" w:rsidRPr="00B244C3" w:rsidRDefault="00443786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72F5B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2F5B" w:rsidRPr="00B244C3" w14:paraId="7AB7DEE8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A80CB0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FB890B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к подготовке мероприятий:</w:t>
            </w:r>
          </w:p>
          <w:p w14:paraId="61C51AF3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День Матери;</w:t>
            </w:r>
          </w:p>
          <w:p w14:paraId="61A7BFB5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Новогодние праздники;</w:t>
            </w:r>
          </w:p>
          <w:p w14:paraId="7B725E03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 Мастер - классы;</w:t>
            </w:r>
          </w:p>
          <w:p w14:paraId="6D8DA26E" w14:textId="77777777" w:rsidR="00D72F5B" w:rsidRPr="00B244C3" w:rsidRDefault="00D72F5B" w:rsidP="00D72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Отчетный концерт;</w:t>
            </w:r>
          </w:p>
          <w:p w14:paraId="6D9D5436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конкурсах разных уровней.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B49E5E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2C54A3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D72F5B" w:rsidRPr="00B244C3" w14:paraId="67933544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EF677C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61EDF7" w14:textId="7107AD73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тематических </w:t>
            </w:r>
            <w:r w:rsidR="00E43450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выставок детских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 по итогам конкурсов «Радость творчества»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F3088D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9BF1AC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D72F5B" w:rsidRPr="00B244C3" w14:paraId="31A79301" w14:textId="77777777" w:rsidTr="00443786"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6F4D1E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EE4273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 – классы с приглашение</w:t>
            </w:r>
            <w:r w:rsidR="00FC50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родителей «Учимся и творим вместе с родителями».  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782BB6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31E193" w14:textId="77777777" w:rsidR="00D72F5B" w:rsidRPr="00B244C3" w:rsidRDefault="00D72F5B" w:rsidP="00D72F5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</w:tbl>
    <w:p w14:paraId="04BF5599" w14:textId="77777777" w:rsidR="00D72F5B" w:rsidRDefault="00D72F5B" w:rsidP="00AE1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3B4385F4" w14:textId="77777777" w:rsidR="00D72F5B" w:rsidRPr="00CB3CB2" w:rsidRDefault="00D72F5B" w:rsidP="00CB3CB2">
      <w:pPr>
        <w:pStyle w:val="afa"/>
        <w:numPr>
          <w:ilvl w:val="0"/>
          <w:numId w:val="19"/>
        </w:num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  <w:lang w:eastAsia="ru-RU"/>
        </w:rPr>
      </w:pPr>
      <w:r w:rsidRPr="00CB3CB2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CB3CB2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Работа по сохранению контингента воспитанников</w:t>
      </w:r>
    </w:p>
    <w:p w14:paraId="2876C466" w14:textId="77777777" w:rsidR="00D72F5B" w:rsidRDefault="00D72F5B" w:rsidP="00AE165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244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B244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многообразия видов деят</w:t>
      </w:r>
      <w:r w:rsidR="00CB3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ельности, удовлетворяющих различные</w:t>
      </w:r>
      <w:r w:rsidRPr="00B244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интересы, склонности и потребности каждого учащегося, формирование устойчивой мотивации к занятиям в творческих объединениях ДДТ.</w:t>
      </w:r>
    </w:p>
    <w:p w14:paraId="6F593FF7" w14:textId="77777777" w:rsidR="000E1A2A" w:rsidRPr="00CB3CB2" w:rsidRDefault="000E1A2A" w:rsidP="00CB3CB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CB3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</w:t>
      </w:r>
      <w:r w:rsidR="00CB3CB2" w:rsidRPr="00CB3CB2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</w:t>
      </w:r>
      <w:r w:rsidRPr="00CB3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сохранению контингента воспитанников в течение учебного года</w:t>
      </w:r>
    </w:p>
    <w:p w14:paraId="4DF7C870" w14:textId="77777777" w:rsidR="000A67A5" w:rsidRPr="00B244C3" w:rsidRDefault="000A67A5" w:rsidP="000E1A2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tbl>
      <w:tblPr>
        <w:tblW w:w="9923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"/>
        <w:gridCol w:w="6619"/>
        <w:gridCol w:w="2635"/>
      </w:tblGrid>
      <w:tr w:rsidR="000E1A2A" w:rsidRPr="00B244C3" w14:paraId="2451E559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D14522" w14:textId="77777777" w:rsidR="000E1A2A" w:rsidRPr="00B244C3" w:rsidRDefault="000E1A2A" w:rsidP="000A6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14:paraId="3855F807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п/п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18F3BE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94B99A3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Ответственные за проведение</w:t>
            </w:r>
          </w:p>
        </w:tc>
      </w:tr>
      <w:tr w:rsidR="000E1A2A" w:rsidRPr="00B244C3" w14:paraId="455DC9C1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D846B8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1DF44F" w14:textId="77777777" w:rsidR="000E1A2A" w:rsidRPr="00B244C3" w:rsidRDefault="000E1A2A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квалификации педагогов.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325118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Администрация, педагоги</w:t>
            </w:r>
          </w:p>
        </w:tc>
      </w:tr>
      <w:tr w:rsidR="000E1A2A" w:rsidRPr="00B244C3" w14:paraId="1F758B12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11C841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C48F8" w14:textId="21BAB3BD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организации </w:t>
            </w:r>
            <w:r w:rsidR="00E43450"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 процесса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требованиями САНПИНа, правил ТБ и ПБ.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C82663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Администрация, педагоги</w:t>
            </w:r>
          </w:p>
        </w:tc>
      </w:tr>
      <w:tr w:rsidR="000E1A2A" w:rsidRPr="00B244C3" w14:paraId="1AD88DEF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64E29D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56A043" w14:textId="77777777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расписания работы объединений с учётом пожеланий обучающихся и родителей, возраста обучающихся, требованиями САНПИНа.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4F14A9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57439BAF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C9CAF1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7B2D1B" w14:textId="77777777" w:rsidR="000E1A2A" w:rsidRPr="00B244C3" w:rsidRDefault="000E1A2A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и стимулирование обучающихся:</w:t>
            </w:r>
          </w:p>
          <w:p w14:paraId="087E4F70" w14:textId="77777777" w:rsidR="000E1A2A" w:rsidRPr="00B244C3" w:rsidRDefault="000E1A2A" w:rsidP="000A6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выдвижение кандидатур учащихся на соискание стипендий разных уровней;</w:t>
            </w:r>
          </w:p>
          <w:p w14:paraId="70BA2678" w14:textId="77777777" w:rsidR="000E1A2A" w:rsidRPr="00B244C3" w:rsidRDefault="000E1A2A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поощрения грамотам и дипломами победителей и призёров конкурсов.  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62BEEF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администрация</w:t>
            </w:r>
          </w:p>
        </w:tc>
      </w:tr>
      <w:tr w:rsidR="000E1A2A" w:rsidRPr="00B244C3" w14:paraId="3500602B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B85FA4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39F2F7" w14:textId="77777777" w:rsidR="000E1A2A" w:rsidRPr="00B244C3" w:rsidRDefault="000E1A2A" w:rsidP="000A67A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контингента обучающихся.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2AC625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482AF7F2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762C95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993D99" w14:textId="77777777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участия обучающихся объединений в мероприятиях различной направленности.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DCFEE1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администрация, родители</w:t>
            </w:r>
          </w:p>
        </w:tc>
      </w:tr>
      <w:tr w:rsidR="000E1A2A" w:rsidRPr="00B244C3" w14:paraId="13F649EF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76E292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DEC4D7" w14:textId="5A393055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массовых мероприятий познавательного, развивающего, профилактического</w:t>
            </w:r>
            <w:r w:rsidR="00CB3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E43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патриотического</w:t>
            </w: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характера  для обучающихся в объединениях ДДТ разного возраста.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326915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72190129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7F209A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12986D" w14:textId="77777777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Активное привлечение обучающихся объединений и родителей к организации и проведению мероприятий.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6E5754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 </w:t>
            </w:r>
          </w:p>
        </w:tc>
      </w:tr>
      <w:tr w:rsidR="000E1A2A" w:rsidRPr="00B244C3" w14:paraId="52529A97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4E8552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5D6559" w14:textId="77777777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занятий с использованием новых технологий.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05B08C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0E1A2A" w:rsidRPr="00B244C3" w14:paraId="35E765BB" w14:textId="77777777" w:rsidTr="00FA6A05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6016162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01B954" w14:textId="77777777" w:rsidR="000E1A2A" w:rsidRPr="00B244C3" w:rsidRDefault="000E1A2A" w:rsidP="000A67A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Сотрудничество с родителями обучающихся, привлечение их к участию в жизни объединения, учреждения.</w:t>
            </w:r>
          </w:p>
        </w:tc>
        <w:tc>
          <w:tcPr>
            <w:tcW w:w="2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2FA55A" w14:textId="77777777" w:rsidR="000E1A2A" w:rsidRPr="00B244C3" w:rsidRDefault="000E1A2A" w:rsidP="000A67A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2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администрация</w:t>
            </w:r>
          </w:p>
        </w:tc>
      </w:tr>
    </w:tbl>
    <w:p w14:paraId="09369054" w14:textId="77777777" w:rsidR="00B43F9B" w:rsidRDefault="00B43F9B" w:rsidP="00BC43A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4B8E62" w14:textId="77777777" w:rsidR="00BC43A2" w:rsidRPr="00490FF6" w:rsidRDefault="00BC43A2" w:rsidP="00BC43A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>План</w:t>
      </w:r>
    </w:p>
    <w:p w14:paraId="26A1EAFE" w14:textId="77777777" w:rsidR="00BC43A2" w:rsidRPr="00490FF6" w:rsidRDefault="00BC43A2" w:rsidP="00BC43A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>проведения профессиональных конкурсов среди педагогов</w:t>
      </w:r>
    </w:p>
    <w:p w14:paraId="2CC0DE41" w14:textId="77777777" w:rsidR="00BC43A2" w:rsidRPr="00FC509F" w:rsidRDefault="00FC509F" w:rsidP="00FC509F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МОБУ ДО ДДТ «Радуга» на 2023 – 2024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BC43A2" w:rsidRPr="00490FF6" w14:paraId="0718D838" w14:textId="77777777" w:rsidTr="000A67A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B1E21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715FD2DE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98AA9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Конкурсы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91A2F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14:paraId="002E5E09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A3466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3A2" w:rsidRPr="00490FF6" w14:paraId="7280D704" w14:textId="77777777" w:rsidTr="000A67A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B8FCD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884FF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– фестиваль</w:t>
            </w:r>
          </w:p>
          <w:p w14:paraId="0452E84F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FC509F">
              <w:rPr>
                <w:rFonts w:ascii="Times New Roman" w:eastAsia="Calibri" w:hAnsi="Times New Roman" w:cs="Times New Roman"/>
                <w:sz w:val="24"/>
                <w:szCs w:val="24"/>
              </w:rPr>
              <w:t>Цветок курая</w:t>
            </w: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7BA6BE9E" w14:textId="77777777" w:rsidR="00BC43A2" w:rsidRPr="00490FF6" w:rsidRDefault="00BC43A2" w:rsidP="00FC50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B9BC6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 01.10 по 20.10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3D5D1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УВР, ВР</w:t>
            </w:r>
          </w:p>
          <w:p w14:paraId="0EEE996E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BC43A2" w:rsidRPr="00490FF6" w14:paraId="6B1AE555" w14:textId="77777777" w:rsidTr="000A67A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5AE49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C0DD8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декоративно-прикладного искусства среди обучающихся и педагогов образовательных учреждений</w:t>
            </w:r>
          </w:p>
          <w:p w14:paraId="066C03D2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«Мастер – золотые руки»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B356D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D81E6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УВР, ВР</w:t>
            </w:r>
          </w:p>
          <w:p w14:paraId="118D0C3B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BC43A2" w:rsidRPr="00490FF6" w14:paraId="4C81B560" w14:textId="77777777" w:rsidTr="000A67A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CED09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E2F30" w14:textId="77777777" w:rsidR="00BC43A2" w:rsidRPr="00490FF6" w:rsidRDefault="00BC43A2" w:rsidP="00FC50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</w:t>
            </w:r>
            <w:r w:rsidR="00FC509F">
              <w:rPr>
                <w:rFonts w:ascii="Times New Roman" w:eastAsia="Calibri" w:hAnsi="Times New Roman" w:cs="Times New Roman"/>
                <w:sz w:val="24"/>
                <w:szCs w:val="24"/>
              </w:rPr>
              <w:t>Дебют</w:t>
            </w: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511C3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76810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УВР, ВР</w:t>
            </w:r>
          </w:p>
          <w:p w14:paraId="78902253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BC43A2" w:rsidRPr="00490FF6" w14:paraId="507779B5" w14:textId="77777777" w:rsidTr="000A67A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7FB05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5ABCE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  конкурс педагогов дополнительного образования</w:t>
            </w:r>
          </w:p>
          <w:p w14:paraId="1A9CF87F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«Сердце отдаю детям»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5E0E1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0C8D0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УВР, ВР</w:t>
            </w:r>
          </w:p>
          <w:p w14:paraId="67E4D2CA" w14:textId="77777777" w:rsidR="00BC43A2" w:rsidRPr="00490FF6" w:rsidRDefault="00BC43A2" w:rsidP="000A67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методисты</w:t>
            </w:r>
          </w:p>
        </w:tc>
      </w:tr>
    </w:tbl>
    <w:p w14:paraId="1284E4EE" w14:textId="77777777" w:rsidR="00BC43A2" w:rsidRPr="00490FF6" w:rsidRDefault="00BC43A2" w:rsidP="00BC43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4F3F94" w14:textId="77777777" w:rsidR="00BC43A2" w:rsidRDefault="00BC43A2" w:rsidP="00BC43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46BE52" w14:textId="77777777" w:rsidR="00BC43A2" w:rsidRDefault="00BC43A2" w:rsidP="00BC43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9EA668" w14:textId="77777777" w:rsidR="00C1027C" w:rsidRDefault="00C1027C" w:rsidP="00BC43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62BCBA" w14:textId="77777777" w:rsidR="00C1027C" w:rsidRDefault="00C1027C" w:rsidP="00BC43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EECFFC" w14:textId="77777777" w:rsidR="00C1027C" w:rsidRPr="00490FF6" w:rsidRDefault="00C1027C" w:rsidP="00BC43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003A6A" w14:textId="77777777" w:rsidR="00BC43A2" w:rsidRDefault="00BC43A2" w:rsidP="00BC4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</w:t>
      </w:r>
      <w:r w:rsidR="00CC59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итательная работа с обучающимися</w:t>
      </w:r>
    </w:p>
    <w:p w14:paraId="42CDBA44" w14:textId="77777777" w:rsidR="00FC509F" w:rsidRDefault="00FC509F" w:rsidP="00BC43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6FA0A9" w14:textId="57F748CF" w:rsidR="00CC59E4" w:rsidRDefault="00BC43A2" w:rsidP="00CB3C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E43450" w:rsidRPr="000E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43450"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</w:t>
      </w:r>
      <w:r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 созданию условий для саморазвития, самоопределения, самоутверждения личности ребенка в процессе совместной деятельности детей и взрослых на основе индивидуального</w:t>
      </w:r>
      <w:r w:rsidR="00CC5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дифференцированного подходов, а </w:t>
      </w:r>
      <w:r w:rsidR="00E4345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уделить</w:t>
      </w:r>
      <w:r w:rsidR="00CC5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внимание </w:t>
      </w:r>
      <w:r w:rsidR="00E4345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патриотическому воспитанию</w:t>
      </w:r>
      <w:r w:rsidR="00CC59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736B0D" w14:textId="77777777" w:rsidR="00BC43A2" w:rsidRPr="000E4D84" w:rsidRDefault="00BC43A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DED4FF" w14:textId="77777777" w:rsidR="00BC43A2" w:rsidRPr="000E4D84" w:rsidRDefault="00BC43A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579E1D77" w14:textId="77777777" w:rsidR="00BC43A2" w:rsidRPr="000E4D84" w:rsidRDefault="00BC43A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и оказание помощи в развитии творческого потенциала детей;</w:t>
      </w:r>
    </w:p>
    <w:p w14:paraId="67DD4E79" w14:textId="77777777" w:rsidR="00BC43A2" w:rsidRPr="000E4D84" w:rsidRDefault="00CB3CB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C43A2"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совместной деятельности детей, родителей, педагогов;</w:t>
      </w:r>
    </w:p>
    <w:p w14:paraId="3018558B" w14:textId="6D89C3FA" w:rsidR="00BC43A2" w:rsidRPr="000E4D84" w:rsidRDefault="00BC43A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43450"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профориентация</w:t>
      </w:r>
      <w:r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подростков;</w:t>
      </w:r>
    </w:p>
    <w:p w14:paraId="30968A51" w14:textId="77777777" w:rsidR="00BC43A2" w:rsidRPr="000E4D84" w:rsidRDefault="00CB3CB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C43A2"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активной гражданской позиции;</w:t>
      </w:r>
    </w:p>
    <w:p w14:paraId="1A451095" w14:textId="77777777" w:rsidR="00BC43A2" w:rsidRPr="000E4D84" w:rsidRDefault="00CB3CB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C43A2"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 детей и пропаганда здорового образа жизни;</w:t>
      </w:r>
    </w:p>
    <w:p w14:paraId="6699DEB9" w14:textId="77777777" w:rsidR="00BC43A2" w:rsidRPr="000E4D84" w:rsidRDefault="00BC43A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D84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атмосферы психологического комфорта;</w:t>
      </w:r>
    </w:p>
    <w:p w14:paraId="38023AB2" w14:textId="77777777" w:rsidR="00BC43A2" w:rsidRPr="000E4D84" w:rsidRDefault="00CB3CB2" w:rsidP="00CC59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досуга.</w:t>
      </w:r>
    </w:p>
    <w:p w14:paraId="48929030" w14:textId="77777777" w:rsidR="00BC43A2" w:rsidRPr="000E4D84" w:rsidRDefault="00BC43A2" w:rsidP="00BC4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3699"/>
        <w:gridCol w:w="3247"/>
        <w:gridCol w:w="1134"/>
      </w:tblGrid>
      <w:tr w:rsidR="00BC43A2" w:rsidRPr="000E4D84" w14:paraId="07126BB4" w14:textId="77777777" w:rsidTr="007154EB">
        <w:tc>
          <w:tcPr>
            <w:tcW w:w="567" w:type="dxa"/>
          </w:tcPr>
          <w:p w14:paraId="39B24CE4" w14:textId="77777777" w:rsidR="00BC43A2" w:rsidRPr="000E4D84" w:rsidRDefault="00BC43A2" w:rsidP="000A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</w:tcPr>
          <w:p w14:paraId="083C9D4D" w14:textId="77777777" w:rsidR="00BC43A2" w:rsidRPr="000E4D84" w:rsidRDefault="00BC43A2" w:rsidP="000A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3699" w:type="dxa"/>
          </w:tcPr>
          <w:p w14:paraId="186B379E" w14:textId="77777777" w:rsidR="00BC43A2" w:rsidRPr="000E4D84" w:rsidRDefault="00BC43A2" w:rsidP="000A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3247" w:type="dxa"/>
          </w:tcPr>
          <w:p w14:paraId="6441550E" w14:textId="77777777" w:rsidR="00BC43A2" w:rsidRPr="000E4D84" w:rsidRDefault="00BC43A2" w:rsidP="000A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4" w:type="dxa"/>
          </w:tcPr>
          <w:p w14:paraId="3968DDD1" w14:textId="77777777" w:rsidR="00BC43A2" w:rsidRPr="000E4D84" w:rsidRDefault="00BC43A2" w:rsidP="000A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BC43A2" w:rsidRPr="000E4D84" w14:paraId="4A651B71" w14:textId="77777777" w:rsidTr="007154EB">
        <w:tc>
          <w:tcPr>
            <w:tcW w:w="567" w:type="dxa"/>
          </w:tcPr>
          <w:p w14:paraId="68BA848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</w:tcPr>
          <w:p w14:paraId="567AE1F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3699" w:type="dxa"/>
          </w:tcPr>
          <w:p w14:paraId="433CBAE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-приобщение детей к духовно- нравственным ценностям своего народа;</w:t>
            </w:r>
          </w:p>
          <w:p w14:paraId="0BDAB312" w14:textId="76DE927C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-создание благоприятного нравственно-психологического климата в </w:t>
            </w:r>
            <w:r w:rsidR="00E43450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кружковых объединениях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0145EC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 гармонически развитой личности;</w:t>
            </w:r>
          </w:p>
        </w:tc>
        <w:tc>
          <w:tcPr>
            <w:tcW w:w="3247" w:type="dxa"/>
          </w:tcPr>
          <w:p w14:paraId="0884DCB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E4D8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открытых дверей </w:t>
            </w:r>
          </w:p>
          <w:p w14:paraId="6C1381C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День пожилых людей</w:t>
            </w:r>
          </w:p>
          <w:p w14:paraId="5FFE1301" w14:textId="56D52C37" w:rsidR="00BC43A2" w:rsidRPr="000E4D84" w:rsidRDefault="000F2CF5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День матери</w:t>
            </w:r>
          </w:p>
          <w:p w14:paraId="7C9F2411" w14:textId="5FD7BC82" w:rsidR="00BC43A2" w:rsidRPr="000E4D84" w:rsidRDefault="000F2CF5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Новогоднее представление для одаренных детей</w:t>
            </w:r>
          </w:p>
          <w:p w14:paraId="0037A3C1" w14:textId="4A50A7E0" w:rsidR="00BC43A2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Новогоднее представление для детей с ограниченными возможностями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3451BD6" w14:textId="156C8FA5" w:rsidR="00517F37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Музыкальная капель</w:t>
            </w:r>
          </w:p>
          <w:p w14:paraId="7191D516" w14:textId="36FC63C7" w:rsidR="00BC43A2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Концертная программа, посвященная Международному женскому дню 8 марта</w:t>
            </w:r>
          </w:p>
          <w:p w14:paraId="02A8B31F" w14:textId="577E2BE5" w:rsidR="00BC43A2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Масленица - проводы Зимы</w:t>
            </w:r>
          </w:p>
          <w:p w14:paraId="1CEC4D02" w14:textId="4E960CBD" w:rsidR="00BC43A2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Конкурс «Дебют»</w:t>
            </w:r>
          </w:p>
          <w:p w14:paraId="6D738127" w14:textId="48EAC0C6" w:rsidR="00E43450" w:rsidRPr="000E4D84" w:rsidRDefault="00E43450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Конкурс «Театральные подмостки»</w:t>
            </w:r>
          </w:p>
          <w:p w14:paraId="305307AB" w14:textId="51781E40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День защиты детей</w:t>
            </w:r>
          </w:p>
          <w:p w14:paraId="2149E7E6" w14:textId="7BD3EA4A" w:rsidR="00BC43A2" w:rsidRPr="000E4D84" w:rsidRDefault="007154EB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1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семьи, любви и верности</w:t>
            </w:r>
          </w:p>
        </w:tc>
        <w:tc>
          <w:tcPr>
            <w:tcW w:w="1134" w:type="dxa"/>
          </w:tcPr>
          <w:p w14:paraId="2B522D4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0A9F1A7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6FF089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6DCD3F6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76065EE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73DA4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A84B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2D12BBC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BB4DFC" w14:textId="71C868D3" w:rsidR="00BC43A2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26ABA45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CBCD9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229AA74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0023E" w14:textId="77777777" w:rsidR="00517F37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0FC940" w14:textId="538B0F8A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52A8652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3D7F42" w14:textId="70F241CB" w:rsidR="00BC43A2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18D30F18" w14:textId="4A29DDF8" w:rsidR="00E43450" w:rsidRDefault="00E43450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43355600" w14:textId="77777777" w:rsidR="00E43450" w:rsidRPr="000E4D84" w:rsidRDefault="00E43450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47C4A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7FC1D71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</w:tr>
      <w:tr w:rsidR="00BC43A2" w:rsidRPr="000E4D84" w14:paraId="3491E99A" w14:textId="77777777" w:rsidTr="007154EB">
        <w:tc>
          <w:tcPr>
            <w:tcW w:w="567" w:type="dxa"/>
          </w:tcPr>
          <w:p w14:paraId="23DA9D9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</w:tcPr>
          <w:p w14:paraId="14DC4DA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 правовое</w:t>
            </w:r>
          </w:p>
        </w:tc>
        <w:tc>
          <w:tcPr>
            <w:tcW w:w="3699" w:type="dxa"/>
          </w:tcPr>
          <w:p w14:paraId="629C929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 гражданственности, правовой культуры кружковцев;</w:t>
            </w:r>
          </w:p>
          <w:p w14:paraId="2BB0227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-ознакомление с политической жизнью России, ее традициях и современных реалиях;</w:t>
            </w:r>
          </w:p>
          <w:p w14:paraId="1F26FBE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-осознание своего «Я» в обществе;</w:t>
            </w:r>
          </w:p>
        </w:tc>
        <w:tc>
          <w:tcPr>
            <w:tcW w:w="3247" w:type="dxa"/>
          </w:tcPr>
          <w:p w14:paraId="3599DFF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День Республики</w:t>
            </w:r>
          </w:p>
          <w:p w14:paraId="6B32293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День народного единства</w:t>
            </w:r>
          </w:p>
          <w:p w14:paraId="7E65554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День конституции РБ и РФ</w:t>
            </w:r>
          </w:p>
          <w:p w14:paraId="1084E37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Конкурс по пожарной безопасности «Огонь побеждают бесстрашные»</w:t>
            </w:r>
          </w:p>
          <w:p w14:paraId="5516933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E1A4FB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3270014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0DEEFC88" w14:textId="5133205F" w:rsidR="00BC43A2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5B3B325F" w14:textId="77777777" w:rsidR="00517F37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7F3145" w14:textId="7D2CF499" w:rsidR="00BC43A2" w:rsidRPr="000E4D84" w:rsidRDefault="00517F37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</w:tr>
      <w:tr w:rsidR="00BC43A2" w:rsidRPr="000E4D84" w14:paraId="67CD8168" w14:textId="77777777" w:rsidTr="007154EB">
        <w:tc>
          <w:tcPr>
            <w:tcW w:w="567" w:type="dxa"/>
          </w:tcPr>
          <w:p w14:paraId="5CBB820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7" w:type="dxa"/>
          </w:tcPr>
          <w:p w14:paraId="207717A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3699" w:type="dxa"/>
          </w:tcPr>
          <w:p w14:paraId="13D38A2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-дать учащимся представление: о Родине как о месте, где человек родился и познал счастье жизни;</w:t>
            </w:r>
          </w:p>
          <w:p w14:paraId="3568F41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значении родного языка, о патриотизме;</w:t>
            </w:r>
          </w:p>
          <w:p w14:paraId="1669912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-воспитание чувства национальной гордости, бережного отношения к 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памятникам искусства и культуры;</w:t>
            </w:r>
          </w:p>
          <w:p w14:paraId="6AF1EA0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 готовности к защите Родины;</w:t>
            </w:r>
          </w:p>
        </w:tc>
        <w:tc>
          <w:tcPr>
            <w:tcW w:w="3247" w:type="dxa"/>
          </w:tcPr>
          <w:p w14:paraId="5DAC8B46" w14:textId="2A21EE6C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r w:rsidR="00E43450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Цветок </w:t>
            </w:r>
            <w:r w:rsidR="00E43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Курая</w:t>
            </w:r>
          </w:p>
          <w:p w14:paraId="3F67F03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Фестиваль ДПИ «Мастер - золотые руки»</w:t>
            </w:r>
          </w:p>
          <w:p w14:paraId="117679F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Вахта памяти </w:t>
            </w:r>
          </w:p>
          <w:p w14:paraId="0932D839" w14:textId="2513744C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E43450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Акции, посвященные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Победы</w:t>
            </w:r>
          </w:p>
          <w:p w14:paraId="7E9DB91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Сабантуй</w:t>
            </w:r>
          </w:p>
          <w:p w14:paraId="03D315B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День России</w:t>
            </w:r>
          </w:p>
          <w:p w14:paraId="53F46C9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2F69A4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14:paraId="298A2D5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34FAA41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75203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3E623B2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5984C24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D051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5559162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55B3A4F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3A2" w:rsidRPr="000E4D84" w14:paraId="2244EABA" w14:textId="77777777" w:rsidTr="007154EB">
        <w:tc>
          <w:tcPr>
            <w:tcW w:w="567" w:type="dxa"/>
          </w:tcPr>
          <w:p w14:paraId="51EA6A8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4.</w:t>
            </w:r>
          </w:p>
        </w:tc>
        <w:tc>
          <w:tcPr>
            <w:tcW w:w="2127" w:type="dxa"/>
          </w:tcPr>
          <w:p w14:paraId="29052DD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3699" w:type="dxa"/>
          </w:tcPr>
          <w:p w14:paraId="46BC231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потребности проявлять активность решение экологических проблем;</w:t>
            </w:r>
          </w:p>
          <w:p w14:paraId="3A9AF39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эмоционально-нравственного отношения к окружающей среде;</w:t>
            </w:r>
          </w:p>
          <w:p w14:paraId="658081B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познавательных, практических и творческих умений экологического характера;</w:t>
            </w:r>
          </w:p>
        </w:tc>
        <w:tc>
          <w:tcPr>
            <w:tcW w:w="3247" w:type="dxa"/>
          </w:tcPr>
          <w:p w14:paraId="0DFDEFE1" w14:textId="4898B734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517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«Хвала рукам, что пахнут хлебом»</w:t>
            </w:r>
          </w:p>
          <w:p w14:paraId="23BC0BC5" w14:textId="4B170E31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2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. День защиты земли </w:t>
            </w:r>
          </w:p>
          <w:p w14:paraId="001C45C2" w14:textId="5B5405B7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3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 Всемирный день Земли</w:t>
            </w:r>
          </w:p>
          <w:p w14:paraId="57ACD800" w14:textId="6F7EC024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4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 Экологический субботник</w:t>
            </w:r>
          </w:p>
          <w:p w14:paraId="1CE75E81" w14:textId="378BEA38" w:rsidR="00BC43A2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14:paraId="0DA54069" w14:textId="77777777" w:rsidR="00FE1164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14:paraId="73214F4E" w14:textId="094B5571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5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 Всемирный День здоровья</w:t>
            </w:r>
          </w:p>
          <w:p w14:paraId="5FEC585F" w14:textId="3158D263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6</w:t>
            </w:r>
            <w:r w:rsidR="00BC43A2" w:rsidRPr="000E4D84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 Всемирный день охраны окружающей среды</w:t>
            </w:r>
          </w:p>
        </w:tc>
        <w:tc>
          <w:tcPr>
            <w:tcW w:w="1134" w:type="dxa"/>
          </w:tcPr>
          <w:p w14:paraId="09072A3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72EBB44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5D995ED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5FD9114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579F96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536218B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755A3F8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BC43A2" w:rsidRPr="000E4D84" w14:paraId="2675248F" w14:textId="77777777" w:rsidTr="007154EB">
        <w:tc>
          <w:tcPr>
            <w:tcW w:w="567" w:type="dxa"/>
          </w:tcPr>
          <w:p w14:paraId="48EDA7A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7" w:type="dxa"/>
          </w:tcPr>
          <w:p w14:paraId="60449EF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3699" w:type="dxa"/>
          </w:tcPr>
          <w:p w14:paraId="4393042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позитивного отношения ученика к собственному интеллектуальному развитию;</w:t>
            </w:r>
          </w:p>
          <w:p w14:paraId="7A14371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потребности в самообразовании в условиях развития науки, культуры, техники;</w:t>
            </w:r>
          </w:p>
          <w:p w14:paraId="7493750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обучающихся основными условиями для творческой активности детей.</w:t>
            </w:r>
          </w:p>
        </w:tc>
        <w:tc>
          <w:tcPr>
            <w:tcW w:w="3247" w:type="dxa"/>
          </w:tcPr>
          <w:p w14:paraId="57FC91FC" w14:textId="17A4BC5C" w:rsidR="00BC43A2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Международный день книги</w:t>
            </w:r>
          </w:p>
          <w:p w14:paraId="25DAE273" w14:textId="7FCE1156" w:rsidR="00FE1164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День Российской науки </w:t>
            </w:r>
          </w:p>
          <w:p w14:paraId="0F795CA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DE4EA1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11F4F8E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FE7901" w14:textId="66BC4594" w:rsidR="00BC43A2" w:rsidRPr="000E4D84" w:rsidRDefault="00FE1164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BC43A2" w:rsidRPr="000E4D84" w14:paraId="42A8C301" w14:textId="77777777" w:rsidTr="007154EB">
        <w:tc>
          <w:tcPr>
            <w:tcW w:w="567" w:type="dxa"/>
          </w:tcPr>
          <w:p w14:paraId="77084BE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7" w:type="dxa"/>
          </w:tcPr>
          <w:p w14:paraId="1454C17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детского самоуправления</w:t>
            </w:r>
          </w:p>
        </w:tc>
        <w:tc>
          <w:tcPr>
            <w:tcW w:w="3699" w:type="dxa"/>
          </w:tcPr>
          <w:p w14:paraId="128F0FC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организаторских способностей детей;</w:t>
            </w:r>
          </w:p>
          <w:p w14:paraId="155E2B4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самостоятельности, ответственности, предприимчивости;</w:t>
            </w:r>
          </w:p>
          <w:p w14:paraId="58AFFE2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умений и навыков творчества, общения, самоорганизации, социального поведения;</w:t>
            </w:r>
          </w:p>
          <w:p w14:paraId="72B67F4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</w:tcPr>
          <w:p w14:paraId="5E3CACF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1.Выбор актива детского самоуправления.</w:t>
            </w:r>
          </w:p>
          <w:p w14:paraId="58C45D2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Разработка плана работы актива.</w:t>
            </w:r>
          </w:p>
          <w:p w14:paraId="0037018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и проведение заседаний Совета детского самоуправления.</w:t>
            </w:r>
          </w:p>
          <w:p w14:paraId="5941854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Организация и проведение календарных мероприятий.</w:t>
            </w:r>
          </w:p>
          <w:p w14:paraId="41A2153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Проведение рейдов по активности посещения кружковых объединений, соблюдению чистоты в кабинетах.</w:t>
            </w:r>
          </w:p>
        </w:tc>
        <w:tc>
          <w:tcPr>
            <w:tcW w:w="1134" w:type="dxa"/>
          </w:tcPr>
          <w:p w14:paraId="02139CF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457A8BD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53D9E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70DC3E9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5B5EA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четверть</w:t>
            </w:r>
          </w:p>
          <w:p w14:paraId="684C426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C59A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192885F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C43A2" w:rsidRPr="000E4D84" w14:paraId="4546CF70" w14:textId="77777777" w:rsidTr="007154EB">
        <w:tc>
          <w:tcPr>
            <w:tcW w:w="567" w:type="dxa"/>
          </w:tcPr>
          <w:p w14:paraId="5F4DC88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7" w:type="dxa"/>
          </w:tcPr>
          <w:p w14:paraId="461250E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девиантного поведения</w:t>
            </w:r>
          </w:p>
        </w:tc>
        <w:tc>
          <w:tcPr>
            <w:tcW w:w="3699" w:type="dxa"/>
          </w:tcPr>
          <w:p w14:paraId="47B6D62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умений и навыков ребенка проводить с пользой свободное время;</w:t>
            </w:r>
          </w:p>
          <w:p w14:paraId="4C41A7E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-коррекция поведения ребенка;</w:t>
            </w:r>
          </w:p>
          <w:p w14:paraId="0DD207D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-профилактика вредных привычек;</w:t>
            </w:r>
          </w:p>
        </w:tc>
        <w:tc>
          <w:tcPr>
            <w:tcW w:w="3247" w:type="dxa"/>
          </w:tcPr>
          <w:p w14:paraId="4D83267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банка данных детей девиантного поведения.</w:t>
            </w:r>
          </w:p>
          <w:p w14:paraId="3B682E0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Беседы с классными руководителями по вопросу занятости детей в свободное время.</w:t>
            </w:r>
          </w:p>
          <w:p w14:paraId="26BB7BB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Вовлечение детей в кружковые объединения по интересам.</w:t>
            </w:r>
          </w:p>
          <w:p w14:paraId="01870BC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Консультационные беседы с родителями детей девиантного поведения по вопросам воспитания.</w:t>
            </w:r>
          </w:p>
          <w:p w14:paraId="34DABBE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Привлечение детей к 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и проведению воспитательных мероприятий.</w:t>
            </w:r>
          </w:p>
          <w:p w14:paraId="4666C5F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Проведение индивидуальной работы по коррекции поведения ребенка.</w:t>
            </w:r>
          </w:p>
          <w:p w14:paraId="6FC5532E" w14:textId="5303066C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Проведение анкетирования: - «Мир твоих увлечений», «</w:t>
            </w:r>
            <w:r w:rsidR="00FE1164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мои друзья», «Мое комфортное пребывание в кружковом объединении»;</w:t>
            </w:r>
          </w:p>
          <w:p w14:paraId="001507F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Стимулирование и поощрение детей, принявших активное участие в жизнедеятельности дома детского творчества.</w:t>
            </w:r>
          </w:p>
          <w:p w14:paraId="41DE88A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Организация и проведение работы по профилактике вредных привычек:</w:t>
            </w:r>
          </w:p>
          <w:p w14:paraId="112E7D2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-пресс- конференция «Курение опасно для жизни»</w:t>
            </w:r>
          </w:p>
        </w:tc>
        <w:tc>
          <w:tcPr>
            <w:tcW w:w="1134" w:type="dxa"/>
          </w:tcPr>
          <w:p w14:paraId="3F838DD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14:paraId="34E5610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C8F16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E314A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B9B2E2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460A1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FF289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C5272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097D195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42856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03EBD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6F7AD4B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3F733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3476E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14:paraId="06C3296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937C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7EA15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76FF853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A6017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5294244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417C8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2353501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4E343E4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3A2" w:rsidRPr="000E4D84" w14:paraId="084556F0" w14:textId="77777777" w:rsidTr="007154EB">
        <w:tc>
          <w:tcPr>
            <w:tcW w:w="567" w:type="dxa"/>
          </w:tcPr>
          <w:p w14:paraId="4890CFC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127" w:type="dxa"/>
          </w:tcPr>
          <w:p w14:paraId="767F17A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с ограниченными возможностями</w:t>
            </w:r>
          </w:p>
        </w:tc>
        <w:tc>
          <w:tcPr>
            <w:tcW w:w="3699" w:type="dxa"/>
          </w:tcPr>
          <w:p w14:paraId="04BC054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-вовлечение детей-инвалидов в творческую деятельность;</w:t>
            </w:r>
          </w:p>
          <w:p w14:paraId="3C23BFA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психологического и физического комфорта в кружковом объединении;</w:t>
            </w:r>
          </w:p>
          <w:p w14:paraId="427B2B8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-способствовать развитию умений и навыков, необходимых для дальнейшего </w:t>
            </w:r>
            <w:r w:rsidR="007154EB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профессионального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самоопределения;</w:t>
            </w:r>
          </w:p>
        </w:tc>
        <w:tc>
          <w:tcPr>
            <w:tcW w:w="3247" w:type="dxa"/>
          </w:tcPr>
          <w:p w14:paraId="0A40A73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Уточнение банка данных детей с ограниченными возможностями, проживающих на территории района</w:t>
            </w:r>
          </w:p>
          <w:p w14:paraId="6D5AC68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Новогоднее представление для детей с ограниченными возможностями</w:t>
            </w:r>
          </w:p>
          <w:p w14:paraId="4E7F576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Опросник для родителей «Чем может вам помочь Дом творчества: ваши желания и запросы?»</w:t>
            </w:r>
          </w:p>
          <w:p w14:paraId="0648D7F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Организация и проведение досуговых мероприятий для детей инвалидов:</w:t>
            </w:r>
          </w:p>
          <w:p w14:paraId="33921ED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-новогоднее представление для детей с ограниченными возможностями</w:t>
            </w:r>
          </w:p>
          <w:p w14:paraId="07B6A8A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-спектакли;</w:t>
            </w:r>
          </w:p>
          <w:p w14:paraId="056FDFA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декоративно-прикладного творчества.</w:t>
            </w:r>
          </w:p>
          <w:p w14:paraId="2FE33E1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Организация и проведение занятий кружковых объединений для детей-инвалидов в щадящем режиме, с использованием оздоровительных элементов (гимнастика для глаз, физминутки, разминки и т.д.)</w:t>
            </w:r>
          </w:p>
          <w:p w14:paraId="3BD0E17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6.Усиление работы с семьей:</w:t>
            </w:r>
          </w:p>
          <w:p w14:paraId="5765D95C" w14:textId="3E15AFF2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-проведение совместных </w:t>
            </w:r>
            <w:r w:rsidR="00E43450"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досуговых мероприятий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9507D6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совместного творчества родителей и детей;</w:t>
            </w:r>
          </w:p>
          <w:p w14:paraId="1FE8CB1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помощи педагога-психолога родителям по их запросам.</w:t>
            </w:r>
          </w:p>
        </w:tc>
        <w:tc>
          <w:tcPr>
            <w:tcW w:w="1134" w:type="dxa"/>
          </w:tcPr>
          <w:p w14:paraId="40C3FB0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14:paraId="39816AC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9E8C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92D7C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6CD8D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C6968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889EE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6F455ED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55055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A0E1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BBEA3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07141F4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000F6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5CAA6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010126A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349F3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CD1D4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E934C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9986E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D9F3C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9C19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3C22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AC09E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0005353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D8603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F1B6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FA4F4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C1088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6FF3E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E051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C43A2" w:rsidRPr="000E4D84" w14:paraId="319C0D8F" w14:textId="77777777" w:rsidTr="007154EB">
        <w:tc>
          <w:tcPr>
            <w:tcW w:w="567" w:type="dxa"/>
          </w:tcPr>
          <w:p w14:paraId="6724EF0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127" w:type="dxa"/>
          </w:tcPr>
          <w:p w14:paraId="0EF2E87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699" w:type="dxa"/>
          </w:tcPr>
          <w:p w14:paraId="17CBE50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-вовлечение родителей в жизнедеятельность дома детского творчества;</w:t>
            </w:r>
          </w:p>
          <w:p w14:paraId="041F382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 для совместного творчества детей и родителей;</w:t>
            </w:r>
          </w:p>
          <w:p w14:paraId="3CBA29D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психолого-педагогического просвещения родителей;</w:t>
            </w:r>
          </w:p>
          <w:p w14:paraId="4CE4696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-укрепления семейных отношений между родителями и детьми;</w:t>
            </w:r>
          </w:p>
          <w:p w14:paraId="71ADADF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-способствовать соблюдению семейных традиций и обычаев;</w:t>
            </w:r>
          </w:p>
          <w:p w14:paraId="2EF823D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помощи родителям в вопросах воспитания детей;</w:t>
            </w:r>
          </w:p>
        </w:tc>
        <w:tc>
          <w:tcPr>
            <w:tcW w:w="3247" w:type="dxa"/>
          </w:tcPr>
          <w:p w14:paraId="086D8E86" w14:textId="2B776963" w:rsidR="00E43450" w:rsidRDefault="00E43450" w:rsidP="000A67A5">
            <w:pPr>
              <w:numPr>
                <w:ilvl w:val="0"/>
                <w:numId w:val="15"/>
              </w:numPr>
              <w:spacing w:after="0" w:line="240" w:lineRule="auto"/>
              <w:ind w:left="304" w:hanging="3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 ко Дню матери.</w:t>
            </w:r>
          </w:p>
          <w:p w14:paraId="0082D43C" w14:textId="2145A8E8" w:rsidR="00BC43A2" w:rsidRPr="000E4D84" w:rsidRDefault="00BC43A2" w:rsidP="000A67A5">
            <w:pPr>
              <w:numPr>
                <w:ilvl w:val="0"/>
                <w:numId w:val="15"/>
              </w:numPr>
              <w:spacing w:after="0" w:line="240" w:lineRule="auto"/>
              <w:ind w:left="304" w:hanging="3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Папа, мама, я - спортивная семья</w:t>
            </w:r>
          </w:p>
          <w:p w14:paraId="3614A3F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30D92A8" w14:textId="116FDAA2" w:rsidR="00E43450" w:rsidRDefault="00E43450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14:paraId="50E30DFA" w14:textId="6E014DAB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BC43A2" w:rsidRPr="000E4D84" w14:paraId="7FCD9E37" w14:textId="77777777" w:rsidTr="007154EB">
        <w:tc>
          <w:tcPr>
            <w:tcW w:w="567" w:type="dxa"/>
          </w:tcPr>
          <w:p w14:paraId="4AC0E35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27" w:type="dxa"/>
          </w:tcPr>
          <w:p w14:paraId="64DE69E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из неблагополучных семей</w:t>
            </w:r>
          </w:p>
        </w:tc>
        <w:tc>
          <w:tcPr>
            <w:tcW w:w="3699" w:type="dxa"/>
          </w:tcPr>
          <w:p w14:paraId="4390BE7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-проведения профилактической работы с неблагополучными семьями;</w:t>
            </w:r>
          </w:p>
          <w:p w14:paraId="22E6EFD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-педагогическая и психологическая поддержка детей из неблагополучных семей;</w:t>
            </w:r>
          </w:p>
        </w:tc>
        <w:tc>
          <w:tcPr>
            <w:tcW w:w="3247" w:type="dxa"/>
          </w:tcPr>
          <w:p w14:paraId="108C999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Проведение систематического учета неблагополучных </w:t>
            </w:r>
          </w:p>
          <w:p w14:paraId="7CED51C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Изучение положения ребенка в семье</w:t>
            </w:r>
          </w:p>
          <w:p w14:paraId="37673F4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F31D3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Вовлечение детей из неблагополучных семей в кружковые объединения с учетом их интересом</w:t>
            </w:r>
          </w:p>
          <w:p w14:paraId="1FB3ECE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Установление и поддержание систематических доброжелательных отношений и контактов с родителями</w:t>
            </w:r>
          </w:p>
          <w:p w14:paraId="5494C07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Привлечение родителей в жизнедеятельность дома детского творчества.</w:t>
            </w:r>
          </w:p>
          <w:p w14:paraId="69A8B84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Профилактические индивидуальные беседы с ребенком и родителями.</w:t>
            </w:r>
          </w:p>
        </w:tc>
        <w:tc>
          <w:tcPr>
            <w:tcW w:w="1134" w:type="dxa"/>
          </w:tcPr>
          <w:p w14:paraId="08B238D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383C2B2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77518D0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14:paraId="0E9D29E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5D584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1E0FD7E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DAC9C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447ACF3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C9CF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C43A2" w:rsidRPr="000E4D84" w14:paraId="67BB9349" w14:textId="77777777" w:rsidTr="007154EB">
        <w:tc>
          <w:tcPr>
            <w:tcW w:w="567" w:type="dxa"/>
          </w:tcPr>
          <w:p w14:paraId="0E3BADE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27" w:type="dxa"/>
          </w:tcPr>
          <w:p w14:paraId="228C200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детьми из многодетных и малообеспеченных семей;</w:t>
            </w:r>
          </w:p>
        </w:tc>
        <w:tc>
          <w:tcPr>
            <w:tcW w:w="3699" w:type="dxa"/>
          </w:tcPr>
          <w:p w14:paraId="74B4CE6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умения понимать семейные трудности;</w:t>
            </w:r>
          </w:p>
          <w:p w14:paraId="57604CC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толерантности;</w:t>
            </w:r>
          </w:p>
        </w:tc>
        <w:tc>
          <w:tcPr>
            <w:tcW w:w="3247" w:type="dxa"/>
          </w:tcPr>
          <w:p w14:paraId="246DF05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и проведение благотворительных дел:</w:t>
            </w:r>
          </w:p>
          <w:p w14:paraId="28A9299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благотворительные концерты, спектакли, выставки;</w:t>
            </w:r>
          </w:p>
          <w:p w14:paraId="7CAD81B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районной акции «Помоги ближнему»</w:t>
            </w:r>
          </w:p>
          <w:p w14:paraId="275606A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Индивидуальные беседы о проблемах семьи.</w:t>
            </w:r>
          </w:p>
          <w:p w14:paraId="2A48E3F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Работа по профессиональному самоопределению детей и оказание помощи в бесплатном профессиональном обучении.</w:t>
            </w:r>
          </w:p>
          <w:p w14:paraId="495F662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Проведение семейных встреч.</w:t>
            </w:r>
          </w:p>
          <w:p w14:paraId="6BDDFE8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7AEC5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Разработка методических рекомендаций по проведению родительских встреч.</w:t>
            </w:r>
          </w:p>
          <w:p w14:paraId="0CC8C6C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Разработка буклетов с рекомендациями о воспитании детей.</w:t>
            </w:r>
          </w:p>
        </w:tc>
        <w:tc>
          <w:tcPr>
            <w:tcW w:w="1134" w:type="dxa"/>
          </w:tcPr>
          <w:p w14:paraId="0D7DA01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14:paraId="2773AB9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8A5E6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5559A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335C741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течение года</w:t>
            </w:r>
          </w:p>
          <w:p w14:paraId="7CDF7BA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8F22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1A8E3BC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5D98F07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4D68D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BC43A2" w:rsidRPr="000E4D84" w14:paraId="54A59C51" w14:textId="77777777" w:rsidTr="007154EB">
        <w:tc>
          <w:tcPr>
            <w:tcW w:w="567" w:type="dxa"/>
          </w:tcPr>
          <w:p w14:paraId="220E448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2127" w:type="dxa"/>
          </w:tcPr>
          <w:p w14:paraId="186846F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 технологии</w:t>
            </w:r>
          </w:p>
        </w:tc>
        <w:tc>
          <w:tcPr>
            <w:tcW w:w="3699" w:type="dxa"/>
          </w:tcPr>
          <w:p w14:paraId="73781E1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-сохранение и укрепление здоровья детей;</w:t>
            </w:r>
          </w:p>
          <w:p w14:paraId="6228464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психологического и физического комфорта детей;</w:t>
            </w:r>
          </w:p>
          <w:p w14:paraId="3E1DFD4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работы по профилактике ЗОЖ</w:t>
            </w:r>
          </w:p>
        </w:tc>
        <w:tc>
          <w:tcPr>
            <w:tcW w:w="3247" w:type="dxa"/>
          </w:tcPr>
          <w:p w14:paraId="1F8A1F3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инструктажей по правилам дорожного движения, пожарной безопасности, по предупреждению травматизма, по правилам поведения в ДДТ.</w:t>
            </w:r>
          </w:p>
          <w:p w14:paraId="10DCC1C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Физкультурно- оздоровительные игры на свежем воздухе.</w:t>
            </w:r>
          </w:p>
          <w:p w14:paraId="00028A4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беседы детьми по профилактике вредных привычек.</w:t>
            </w:r>
          </w:p>
          <w:p w14:paraId="7C7F3B86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Участие в районном конкурсе плакатов: «Мы против наркотиков!»</w:t>
            </w:r>
          </w:p>
          <w:p w14:paraId="381B884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Применение на занятиях физкультминуток</w:t>
            </w:r>
          </w:p>
          <w:p w14:paraId="1348ED1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«Ура, каникулы!»:</w:t>
            </w:r>
          </w:p>
          <w:p w14:paraId="6FBC02D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рождественские турниры;</w:t>
            </w:r>
          </w:p>
          <w:p w14:paraId="1AC4CAA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игры;</w:t>
            </w:r>
          </w:p>
          <w:p w14:paraId="0A9ED0C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-катание на санках, лыжах, коньках;</w:t>
            </w:r>
          </w:p>
          <w:p w14:paraId="09BBCB3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прогулки на свежем воздухе;</w:t>
            </w:r>
          </w:p>
          <w:p w14:paraId="046FD8E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бесед с воспитанниками о правилах поведения на льду, на дороге и общественных местах, о правилах обращения с огнем, взрывоопасными веществами и пиротехникой.</w:t>
            </w:r>
          </w:p>
          <w:p w14:paraId="51E18457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Семейный лекторий «Здоровое питание- здоровый образ жизни».</w:t>
            </w:r>
          </w:p>
          <w:p w14:paraId="539ED6B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Беседа инструктаж </w:t>
            </w: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«Весенний паводок»</w:t>
            </w:r>
          </w:p>
          <w:p w14:paraId="0F9F436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Часы здоровья «Солнце, воздух и вода»</w:t>
            </w:r>
          </w:p>
          <w:p w14:paraId="6BE8BC7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Неделя борьбы с вредными  привычками.</w:t>
            </w:r>
          </w:p>
          <w:p w14:paraId="5A935EC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Организация летнего отдыха в ДОЛ «Колос»</w:t>
            </w:r>
          </w:p>
          <w:p w14:paraId="62A8A73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16.День борьбы с наркоманией</w:t>
            </w:r>
          </w:p>
        </w:tc>
        <w:tc>
          <w:tcPr>
            <w:tcW w:w="1134" w:type="dxa"/>
          </w:tcPr>
          <w:p w14:paraId="7B244438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плану</w:t>
            </w:r>
          </w:p>
          <w:p w14:paraId="395A049E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6FE70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FE07C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7C2A4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6F350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2D0DF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23C7B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B2778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F3B2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26ADE06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7785912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F3E11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  <w:p w14:paraId="7B9D006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14:paraId="512503F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1415526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7EE9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58421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D1BA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4B2D6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1906B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231C20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FAF7A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C9205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7AB26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B7C39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5F79903D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F65D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123E8B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59F6541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5621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1B90840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264742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6188575C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8C60F4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12704623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3F69D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33CCD8CA" w14:textId="77777777" w:rsidR="00BC43A2" w:rsidRPr="000E4D84" w:rsidRDefault="00BC43A2" w:rsidP="000A6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06AAE95" w14:textId="77777777" w:rsidR="00BC43A2" w:rsidRDefault="00BC43A2" w:rsidP="00AE165E">
      <w:pPr>
        <w:rPr>
          <w:rFonts w:ascii="Times New Roman" w:eastAsia="Calibri" w:hAnsi="Times New Roman" w:cs="Times New Roman"/>
          <w:sz w:val="24"/>
          <w:szCs w:val="24"/>
        </w:rPr>
      </w:pPr>
    </w:p>
    <w:p w14:paraId="47B87E31" w14:textId="77777777" w:rsidR="00CB3CB2" w:rsidRPr="00490FF6" w:rsidRDefault="00CB3CB2" w:rsidP="00CB3CB2">
      <w:pPr>
        <w:keepNext/>
        <w:suppressAutoHyphens/>
        <w:spacing w:after="0" w:line="240" w:lineRule="auto"/>
        <w:ind w:left="9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</w:t>
      </w:r>
    </w:p>
    <w:p w14:paraId="0BCE0594" w14:textId="77777777" w:rsidR="00CB3CB2" w:rsidRPr="00490FF6" w:rsidRDefault="00CB3CB2" w:rsidP="00CB3CB2">
      <w:pPr>
        <w:keepNext/>
        <w:suppressAutoHyphens/>
        <w:spacing w:after="0" w:line="240" w:lineRule="auto"/>
        <w:ind w:left="9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подготовке педагогических работников к аттестации </w:t>
      </w:r>
    </w:p>
    <w:p w14:paraId="79B8C831" w14:textId="77777777" w:rsidR="00CB3CB2" w:rsidRDefault="00FC509F" w:rsidP="002E702F">
      <w:pPr>
        <w:keepNext/>
        <w:suppressAutoHyphens/>
        <w:spacing w:after="0" w:line="240" w:lineRule="auto"/>
        <w:ind w:left="9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2023– 2024</w:t>
      </w:r>
      <w:r w:rsidR="002E7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40E5004E" w14:textId="77777777" w:rsidR="00FC509F" w:rsidRPr="00490FF6" w:rsidRDefault="00FC509F" w:rsidP="002E702F">
      <w:pPr>
        <w:keepNext/>
        <w:suppressAutoHyphens/>
        <w:spacing w:after="0" w:line="240" w:lineRule="auto"/>
        <w:ind w:left="9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646"/>
        <w:gridCol w:w="5300"/>
        <w:gridCol w:w="1985"/>
        <w:gridCol w:w="2329"/>
      </w:tblGrid>
      <w:tr w:rsidR="00CB3CB2" w:rsidRPr="00490FF6" w14:paraId="074594EE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497798" w14:textId="77777777" w:rsidR="00CB3CB2" w:rsidRPr="00490FF6" w:rsidRDefault="00CB3CB2" w:rsidP="00CB3CB2">
            <w:pPr>
              <w:tabs>
                <w:tab w:val="left" w:pos="240"/>
                <w:tab w:val="center" w:pos="741"/>
              </w:tabs>
              <w:suppressAutoHyphens/>
              <w:snapToGrid w:val="0"/>
              <w:spacing w:after="0" w:line="240" w:lineRule="auto"/>
              <w:ind w:right="-105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7DD218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F1AE53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96431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right="-5" w:hanging="5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B3CB2" w:rsidRPr="00490FF6" w14:paraId="5955B7AD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6F1BF2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661" w:right="-105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8FD03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Нормативно - правовая база и методические рекомендации по вопросу аттестации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334B0F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5511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  <w:p w14:paraId="5873461D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B3CB2" w:rsidRPr="00490FF6" w14:paraId="4F9321A8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744C54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A0FC3F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«Процедуры аттестации  педагогических и руководящих работников»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F9CC89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80D4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  <w:p w14:paraId="48E335C8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B3CB2" w:rsidRPr="00490FF6" w14:paraId="7DA7AAE5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7F085D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70CBE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списка аттестуемых педагогов в учебном году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4C0B6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E531F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</w:tc>
      </w:tr>
      <w:tr w:rsidR="00CB3CB2" w:rsidRPr="00490FF6" w14:paraId="6F612D7D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53FCD8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17A271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консультации по заполнению документации для прохождения аттестации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BF96D4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A0B52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</w:tc>
      </w:tr>
      <w:tr w:rsidR="00CB3CB2" w:rsidRPr="00490FF6" w14:paraId="2DA6BF74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1B1968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AA9481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папок и стендовой информации по аттестации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0FFE1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3A17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</w:tc>
      </w:tr>
      <w:tr w:rsidR="00CB3CB2" w:rsidRPr="00490FF6" w14:paraId="16A665D3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0BA1D3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4C0FF0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деятельности педагогов, консультации по оформлению необходимых документов для прохождения аттестации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0C66C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сентябрь-декабрь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563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  <w:p w14:paraId="78880EA2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B3CB2" w:rsidRPr="00490FF6" w14:paraId="65F6F704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9D04A1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C75814" w14:textId="77777777" w:rsidR="00CB3CB2" w:rsidRPr="00490FF6" w:rsidRDefault="00CB3CB2" w:rsidP="00CB3CB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Методические рекомендации по составлению творческого отчета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8AA49A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9574E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</w:tc>
      </w:tr>
      <w:tr w:rsidR="00CB3CB2" w:rsidRPr="00490FF6" w14:paraId="719CDA7E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F50AF" w14:textId="77777777" w:rsidR="00CB3CB2" w:rsidRPr="00490FF6" w:rsidRDefault="00CB3CB2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77298F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оформлению портфолио педагога дополнительного образования. Презентация лучших портфолио педа</w:t>
            </w:r>
            <w:r w:rsidR="00390FCE">
              <w:rPr>
                <w:rFonts w:ascii="Times New Roman" w:eastAsia="Calibri" w:hAnsi="Times New Roman" w:cs="Times New Roman"/>
                <w:sz w:val="24"/>
                <w:szCs w:val="24"/>
              </w:rPr>
              <w:t>гогов Дома детского  творчества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822093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8822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  <w:p w14:paraId="3DFB6D4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90FCE" w:rsidRPr="00490FF6" w14:paraId="3683D1B0" w14:textId="77777777" w:rsidTr="00390FCE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770478" w14:textId="77777777" w:rsidR="00390FCE" w:rsidRPr="00490FF6" w:rsidRDefault="00390FCE" w:rsidP="00CB3CB2">
            <w:pPr>
              <w:numPr>
                <w:ilvl w:val="0"/>
                <w:numId w:val="11"/>
              </w:numPr>
              <w:tabs>
                <w:tab w:val="left" w:pos="695"/>
              </w:tabs>
              <w:suppressAutoHyphens/>
              <w:snapToGrid w:val="0"/>
              <w:spacing w:after="0" w:line="240" w:lineRule="auto"/>
              <w:ind w:left="91" w:right="-1050" w:hanging="57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F32A43" w14:textId="77777777" w:rsidR="00390FCE" w:rsidRPr="00490FF6" w:rsidRDefault="00390FCE" w:rsidP="00301C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организации и проведению открытого занятия или внеурочного мероприятия педагога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92ECB" w14:textId="77777777" w:rsidR="00390FCE" w:rsidRPr="00490FF6" w:rsidRDefault="00390FCE" w:rsidP="00301C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1583" w14:textId="77777777" w:rsidR="00390FCE" w:rsidRPr="00490FF6" w:rsidRDefault="00390FCE" w:rsidP="00301CC9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зам.директора по УВР </w:t>
            </w:r>
          </w:p>
          <w:p w14:paraId="73C70E7D" w14:textId="77777777" w:rsidR="00390FCE" w:rsidRPr="00490FF6" w:rsidRDefault="00390FCE" w:rsidP="00301CC9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A102593" w14:textId="77777777" w:rsidR="00CB3CB2" w:rsidRPr="00490FF6" w:rsidRDefault="00CB3CB2" w:rsidP="00CB3CB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7E7408" w14:textId="77777777" w:rsidR="00CB3CB2" w:rsidRPr="00490FF6" w:rsidRDefault="00CB3CB2" w:rsidP="00CB3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>План мероприятий</w:t>
      </w:r>
    </w:p>
    <w:p w14:paraId="06364C06" w14:textId="77777777" w:rsidR="00CB3CB2" w:rsidRPr="00490FF6" w:rsidRDefault="00CB3CB2" w:rsidP="00CB3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0FF6">
        <w:rPr>
          <w:rFonts w:ascii="Times New Roman" w:eastAsia="Calibri" w:hAnsi="Times New Roman" w:cs="Times New Roman"/>
          <w:b/>
          <w:sz w:val="24"/>
          <w:szCs w:val="24"/>
        </w:rPr>
        <w:t>по обобщению передового педагогического опыта</w:t>
      </w:r>
    </w:p>
    <w:p w14:paraId="6C0F31FB" w14:textId="77777777" w:rsidR="00CB3CB2" w:rsidRPr="00490FF6" w:rsidRDefault="00390FCE" w:rsidP="00CB3CB2">
      <w:pPr>
        <w:keepNext/>
        <w:suppressAutoHyphens/>
        <w:spacing w:after="0" w:line="240" w:lineRule="auto"/>
        <w:ind w:left="9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2023 – 2024</w:t>
      </w:r>
      <w:r w:rsidR="00CB3CB2" w:rsidRPr="0049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1DFD660B" w14:textId="77777777" w:rsidR="00CB3CB2" w:rsidRPr="00490FF6" w:rsidRDefault="00CB3CB2" w:rsidP="00CB3C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407137" w14:textId="77777777" w:rsidR="00CB3CB2" w:rsidRPr="00490FF6" w:rsidRDefault="00CB3CB2" w:rsidP="00CB3CB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10485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33"/>
        <w:gridCol w:w="5779"/>
        <w:gridCol w:w="2065"/>
        <w:gridCol w:w="2108"/>
      </w:tblGrid>
      <w:tr w:rsidR="00CB3CB2" w:rsidRPr="00490FF6" w14:paraId="0F2495DD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440DD1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D2E5A9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C18352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7D574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B3CB2" w:rsidRPr="00490FF6" w14:paraId="5530C943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96072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9CD15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Накопление методической продукции (положения, методические рекомендации, памятки и т. д).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17A13E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сентябрь-май, ежеквартально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1888F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</w:t>
            </w:r>
          </w:p>
        </w:tc>
      </w:tr>
      <w:tr w:rsidR="00CB3CB2" w:rsidRPr="00490FF6" w14:paraId="69A3E733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A5FE1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11574D" w14:textId="77777777" w:rsidR="00CB3CB2" w:rsidRPr="00490FF6" w:rsidRDefault="00CB3CB2" w:rsidP="00CB3CB2">
            <w:pPr>
              <w:snapToGri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Накопление и систематизация фонда методической и научной литературы по теории и практике учебно-воспитательной работы, социально- педагогической </w:t>
            </w: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деятельности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4EFF7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сентябрь-май, еженедельно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C2212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</w:t>
            </w:r>
          </w:p>
        </w:tc>
      </w:tr>
      <w:tr w:rsidR="00CB3CB2" w:rsidRPr="00490FF6" w14:paraId="6E4C996A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E9877D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FF98D5" w14:textId="77777777" w:rsidR="00CB3CB2" w:rsidRPr="00490FF6" w:rsidRDefault="00CB3CB2" w:rsidP="00CB3CB2">
            <w:pPr>
              <w:snapToGri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Накопление электронного банка разработанных педагогических и методических материалов, сценариев, положений, конкурсов, планов подготовки и т.д. Дома детского творчества «Радуга»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96F5BB" w14:textId="77777777" w:rsidR="00CB3CB2" w:rsidRPr="00490FF6" w:rsidRDefault="00CB3CB2" w:rsidP="00CB3CB2">
            <w:pPr>
              <w:snapToGrid w:val="0"/>
              <w:spacing w:after="0" w:line="240" w:lineRule="auto"/>
              <w:ind w:right="196" w:firstLine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сентябрь-май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DABF3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методисты,</w:t>
            </w:r>
          </w:p>
          <w:p w14:paraId="5A9A58C6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педагоги д/о</w:t>
            </w:r>
          </w:p>
        </w:tc>
      </w:tr>
      <w:tr w:rsidR="00CB3CB2" w:rsidRPr="00490FF6" w14:paraId="0621D111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A67085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375F48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информационного материала о проведенных мероприятиях на сайте МОБУ ДО ДДТ «Радуга»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4F1323" w14:textId="77777777" w:rsidR="00CB3CB2" w:rsidRPr="00490FF6" w:rsidRDefault="00CB3CB2" w:rsidP="00CB3CB2">
            <w:pPr>
              <w:snapToGrid w:val="0"/>
              <w:spacing w:after="0" w:line="240" w:lineRule="auto"/>
              <w:ind w:right="86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еженедельно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E1896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</w:t>
            </w:r>
          </w:p>
        </w:tc>
      </w:tr>
      <w:tr w:rsidR="00CB3CB2" w:rsidRPr="00490FF6" w14:paraId="497D4D37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5E30D9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84E41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методических и информационных (справочных) материалов, полученных по сети Интернет на электронных и бумажных носителях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2F2D29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сентябрь-май, еженедельно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4397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</w:t>
            </w:r>
          </w:p>
        </w:tc>
      </w:tr>
      <w:tr w:rsidR="00CB3CB2" w:rsidRPr="00490FF6" w14:paraId="50551B34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081FA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B3405B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Распечатка методических, обучающих, информационных и иных документов Дома детского творчества «Радуга»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B8B21C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сентябрь-май, еженедельно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5A7D9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</w:t>
            </w:r>
          </w:p>
        </w:tc>
      </w:tr>
      <w:tr w:rsidR="00CB3CB2" w:rsidRPr="00490FF6" w14:paraId="09D7CB3E" w14:textId="77777777" w:rsidTr="00CB3CB2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017EE4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6DEB57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Публикации статей из опыта работы педагогов Дома творчества «Радуга» в районных, республиканских, российских и международных печатных изданиях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EA1B7B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D2456" w14:textId="77777777" w:rsidR="00CB3CB2" w:rsidRPr="00490FF6" w:rsidRDefault="00CB3CB2" w:rsidP="00CB3CB2">
            <w:pPr>
              <w:suppressAutoHyphens/>
              <w:snapToGrid w:val="0"/>
              <w:spacing w:after="0" w:line="240" w:lineRule="auto"/>
              <w:ind w:left="91" w:hanging="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90F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методисты, педагоги д/о</w:t>
            </w:r>
          </w:p>
        </w:tc>
      </w:tr>
    </w:tbl>
    <w:p w14:paraId="369CAE64" w14:textId="77777777" w:rsidR="00CB3CB2" w:rsidRDefault="00CB3CB2" w:rsidP="00CB3CB2">
      <w:pPr>
        <w:keepNext/>
        <w:suppressAutoHyphens/>
        <w:spacing w:after="0" w:line="240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33DAF3E4" w14:textId="77777777" w:rsidR="00CB3CB2" w:rsidRPr="00490FF6" w:rsidRDefault="00CB3CB2" w:rsidP="00AE165E">
      <w:pPr>
        <w:rPr>
          <w:rFonts w:ascii="Times New Roman" w:eastAsia="Calibri" w:hAnsi="Times New Roman" w:cs="Times New Roman"/>
          <w:sz w:val="24"/>
          <w:szCs w:val="24"/>
        </w:rPr>
      </w:pPr>
    </w:p>
    <w:sectPr w:rsidR="00CB3CB2" w:rsidRPr="00490FF6" w:rsidSect="002F03B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BE91C" w14:textId="77777777" w:rsidR="00BD63E9" w:rsidRDefault="00BD63E9" w:rsidP="00B600EB">
      <w:pPr>
        <w:spacing w:after="0" w:line="240" w:lineRule="auto"/>
      </w:pPr>
      <w:r>
        <w:separator/>
      </w:r>
    </w:p>
  </w:endnote>
  <w:endnote w:type="continuationSeparator" w:id="0">
    <w:p w14:paraId="0F2205C1" w14:textId="77777777" w:rsidR="00BD63E9" w:rsidRDefault="00BD63E9" w:rsidP="00B60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CDF30" w14:textId="77777777" w:rsidR="00BD63E9" w:rsidRDefault="00BD63E9" w:rsidP="00B600EB">
      <w:pPr>
        <w:spacing w:after="0" w:line="240" w:lineRule="auto"/>
      </w:pPr>
      <w:r>
        <w:separator/>
      </w:r>
    </w:p>
  </w:footnote>
  <w:footnote w:type="continuationSeparator" w:id="0">
    <w:p w14:paraId="337C6B48" w14:textId="77777777" w:rsidR="00BD63E9" w:rsidRDefault="00BD63E9" w:rsidP="00B60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16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10"/>
    <w:multiLevelType w:val="multilevel"/>
    <w:tmpl w:val="00000010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13"/>
    <w:multiLevelType w:val="multi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3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3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1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0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1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296" w:hanging="2160"/>
      </w:pPr>
    </w:lvl>
  </w:abstractNum>
  <w:abstractNum w:abstractNumId="3" w15:restartNumberingAfterBreak="0">
    <w:nsid w:val="00000016"/>
    <w:multiLevelType w:val="multi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4"/>
    <w:multiLevelType w:val="multilevel"/>
    <w:tmpl w:val="00000024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37"/>
        </w:tabs>
        <w:ind w:left="1237" w:hanging="720"/>
      </w:pPr>
    </w:lvl>
    <w:lvl w:ilvl="2">
      <w:start w:val="1"/>
      <w:numFmt w:val="decimal"/>
      <w:lvlText w:val="%1.%2.%3."/>
      <w:lvlJc w:val="left"/>
      <w:pPr>
        <w:tabs>
          <w:tab w:val="num" w:pos="1754"/>
        </w:tabs>
        <w:ind w:left="1754" w:hanging="720"/>
      </w:pPr>
    </w:lvl>
    <w:lvl w:ilvl="3">
      <w:start w:val="1"/>
      <w:numFmt w:val="decimal"/>
      <w:lvlText w:val="%1.%2.%3.%4."/>
      <w:lvlJc w:val="left"/>
      <w:pPr>
        <w:tabs>
          <w:tab w:val="num" w:pos="2631"/>
        </w:tabs>
        <w:ind w:left="2631" w:hanging="1080"/>
      </w:pPr>
    </w:lvl>
    <w:lvl w:ilvl="4">
      <w:start w:val="1"/>
      <w:numFmt w:val="decimal"/>
      <w:lvlText w:val="%1.%2.%3.%4.%5."/>
      <w:lvlJc w:val="left"/>
      <w:pPr>
        <w:tabs>
          <w:tab w:val="num" w:pos="3148"/>
        </w:tabs>
        <w:ind w:left="3148" w:hanging="1080"/>
      </w:pPr>
    </w:lvl>
    <w:lvl w:ilvl="5">
      <w:start w:val="1"/>
      <w:numFmt w:val="decimal"/>
      <w:lvlText w:val="%1.%2.%3.%4.%5.%6."/>
      <w:lvlJc w:val="left"/>
      <w:pPr>
        <w:tabs>
          <w:tab w:val="num" w:pos="4025"/>
        </w:tabs>
        <w:ind w:left="40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902"/>
        </w:tabs>
        <w:ind w:left="49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419"/>
        </w:tabs>
        <w:ind w:left="541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296"/>
        </w:tabs>
        <w:ind w:left="6296" w:hanging="2160"/>
      </w:pPr>
    </w:lvl>
  </w:abstractNum>
  <w:abstractNum w:abstractNumId="5" w15:restartNumberingAfterBreak="0">
    <w:nsid w:val="01582AA8"/>
    <w:multiLevelType w:val="hybridMultilevel"/>
    <w:tmpl w:val="61DE0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86F4F"/>
    <w:multiLevelType w:val="multilevel"/>
    <w:tmpl w:val="4D04E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427F33"/>
    <w:multiLevelType w:val="multilevel"/>
    <w:tmpl w:val="394A38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BB394C"/>
    <w:multiLevelType w:val="multilevel"/>
    <w:tmpl w:val="8EC2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026996"/>
    <w:multiLevelType w:val="hybridMultilevel"/>
    <w:tmpl w:val="AD227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AF630A"/>
    <w:multiLevelType w:val="hybridMultilevel"/>
    <w:tmpl w:val="B0A43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6F731F"/>
    <w:multiLevelType w:val="multilevel"/>
    <w:tmpl w:val="9810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06542"/>
    <w:multiLevelType w:val="multilevel"/>
    <w:tmpl w:val="BC3E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5829F8"/>
    <w:multiLevelType w:val="hybridMultilevel"/>
    <w:tmpl w:val="0E649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362DB"/>
    <w:multiLevelType w:val="multilevel"/>
    <w:tmpl w:val="8C3EA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257DC2"/>
    <w:multiLevelType w:val="multilevel"/>
    <w:tmpl w:val="9596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3712C"/>
    <w:multiLevelType w:val="hybridMultilevel"/>
    <w:tmpl w:val="70CA96D0"/>
    <w:lvl w:ilvl="0" w:tplc="B1602FF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A353CC"/>
    <w:multiLevelType w:val="multilevel"/>
    <w:tmpl w:val="0C649E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B073C7"/>
    <w:multiLevelType w:val="multilevel"/>
    <w:tmpl w:val="C5F4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3C1331"/>
    <w:multiLevelType w:val="multilevel"/>
    <w:tmpl w:val="081ED7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527FFC"/>
    <w:multiLevelType w:val="multilevel"/>
    <w:tmpl w:val="5BBE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E827B2"/>
    <w:multiLevelType w:val="hybridMultilevel"/>
    <w:tmpl w:val="02EC6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E1234"/>
    <w:multiLevelType w:val="hybridMultilevel"/>
    <w:tmpl w:val="1A487AA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710285D"/>
    <w:multiLevelType w:val="multilevel"/>
    <w:tmpl w:val="4E5234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740382"/>
    <w:multiLevelType w:val="multilevel"/>
    <w:tmpl w:val="907440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70299F"/>
    <w:multiLevelType w:val="multilevel"/>
    <w:tmpl w:val="CD18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393B13"/>
    <w:multiLevelType w:val="multilevel"/>
    <w:tmpl w:val="30547B12"/>
    <w:lvl w:ilvl="0">
      <w:start w:val="1"/>
      <w:numFmt w:val="decimal"/>
      <w:pStyle w:val="a"/>
      <w:lvlText w:val="%1."/>
      <w:lvlJc w:val="left"/>
      <w:pPr>
        <w:tabs>
          <w:tab w:val="num" w:pos="-1440"/>
        </w:tabs>
        <w:ind w:left="-1440" w:hanging="360"/>
      </w:pPr>
      <w:rPr>
        <w:rFonts w:cs="Times New Roman"/>
      </w:rPr>
    </w:lvl>
    <w:lvl w:ilvl="1">
      <w:start w:val="1"/>
      <w:numFmt w:val="decimal"/>
      <w:pStyle w:val="212pt"/>
      <w:suff w:val="space"/>
      <w:lvlText w:val="%2."/>
      <w:lvlJc w:val="left"/>
      <w:pPr>
        <w:ind w:left="-1080" w:firstLine="0"/>
      </w:pPr>
      <w:rPr>
        <w:rFonts w:cs="Times New Roman"/>
      </w:rPr>
    </w:lvl>
    <w:lvl w:ilvl="2">
      <w:start w:val="1"/>
      <w:numFmt w:val="decimal"/>
      <w:pStyle w:val="a0"/>
      <w:suff w:val="space"/>
      <w:lvlText w:val="%2.%3. "/>
      <w:lvlJc w:val="left"/>
      <w:pPr>
        <w:ind w:left="-576" w:hanging="504"/>
      </w:pPr>
      <w:rPr>
        <w:rFonts w:cs="Times New Roman"/>
        <w:b/>
        <w:i w:val="0"/>
      </w:rPr>
    </w:lvl>
    <w:lvl w:ilvl="3">
      <w:start w:val="1"/>
      <w:numFmt w:val="decimal"/>
      <w:pStyle w:val="a1"/>
      <w:suff w:val="space"/>
      <w:lvlText w:val="%2.%3.%4. "/>
      <w:lvlJc w:val="left"/>
      <w:pPr>
        <w:ind w:left="0" w:firstLine="851"/>
      </w:pPr>
      <w:rPr>
        <w:rFonts w:cs="Times New Roman"/>
        <w:b w:val="0"/>
        <w:i w:val="0"/>
        <w:sz w:val="24"/>
        <w:szCs w:val="24"/>
      </w:rPr>
    </w:lvl>
    <w:lvl w:ilvl="4">
      <w:start w:val="1"/>
      <w:numFmt w:val="none"/>
      <w:pStyle w:val="a2"/>
      <w:lvlText w:val=""/>
      <w:lvlJc w:val="left"/>
      <w:pPr>
        <w:tabs>
          <w:tab w:val="num" w:pos="432"/>
        </w:tabs>
        <w:ind w:left="432" w:hanging="792"/>
      </w:pPr>
      <w:rPr>
        <w:rFonts w:cs="Times New Roman"/>
      </w:rPr>
    </w:lvl>
    <w:lvl w:ilvl="5">
      <w:start w:val="1"/>
      <w:numFmt w:val="decimal"/>
      <w:pStyle w:val="a"/>
      <w:suff w:val="space"/>
      <w:lvlText w:val="%6."/>
      <w:lvlJc w:val="left"/>
      <w:pPr>
        <w:ind w:left="936" w:hanging="936"/>
      </w:pPr>
      <w:rPr>
        <w:rFonts w:cs="Times New Roman"/>
        <w:b/>
      </w:rPr>
    </w:lvl>
    <w:lvl w:ilvl="6">
      <w:start w:val="1"/>
      <w:numFmt w:val="decimal"/>
      <w:lvlText w:val="%6.%7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944"/>
        </w:tabs>
        <w:ind w:left="19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440"/>
      </w:pPr>
      <w:rPr>
        <w:rFonts w:cs="Times New Roman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3"/>
  </w:num>
  <w:num w:numId="16">
    <w:abstractNumId w:val="20"/>
  </w:num>
  <w:num w:numId="17">
    <w:abstractNumId w:val="8"/>
  </w:num>
  <w:num w:numId="18">
    <w:abstractNumId w:val="25"/>
  </w:num>
  <w:num w:numId="19">
    <w:abstractNumId w:val="6"/>
  </w:num>
  <w:num w:numId="20">
    <w:abstractNumId w:val="18"/>
  </w:num>
  <w:num w:numId="21">
    <w:abstractNumId w:val="12"/>
  </w:num>
  <w:num w:numId="22">
    <w:abstractNumId w:val="14"/>
  </w:num>
  <w:num w:numId="23">
    <w:abstractNumId w:val="19"/>
  </w:num>
  <w:num w:numId="24">
    <w:abstractNumId w:val="23"/>
  </w:num>
  <w:num w:numId="25">
    <w:abstractNumId w:val="17"/>
  </w:num>
  <w:num w:numId="26">
    <w:abstractNumId w:val="24"/>
  </w:num>
  <w:num w:numId="27">
    <w:abstractNumId w:val="7"/>
  </w:num>
  <w:num w:numId="28">
    <w:abstractNumId w:val="9"/>
  </w:num>
  <w:num w:numId="29">
    <w:abstractNumId w:val="1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D0"/>
    <w:rsid w:val="000021CE"/>
    <w:rsid w:val="00015F06"/>
    <w:rsid w:val="000918AE"/>
    <w:rsid w:val="000A1B65"/>
    <w:rsid w:val="000A67A5"/>
    <w:rsid w:val="000D6E0F"/>
    <w:rsid w:val="000E1A2A"/>
    <w:rsid w:val="000F00E0"/>
    <w:rsid w:val="000F2CF5"/>
    <w:rsid w:val="00104A84"/>
    <w:rsid w:val="001214A6"/>
    <w:rsid w:val="001970DD"/>
    <w:rsid w:val="001F6ADF"/>
    <w:rsid w:val="0020115F"/>
    <w:rsid w:val="00214E52"/>
    <w:rsid w:val="00216F5D"/>
    <w:rsid w:val="002508CA"/>
    <w:rsid w:val="00290351"/>
    <w:rsid w:val="002E702F"/>
    <w:rsid w:val="002F03B0"/>
    <w:rsid w:val="00301CC9"/>
    <w:rsid w:val="003354D1"/>
    <w:rsid w:val="0037613F"/>
    <w:rsid w:val="00390FCE"/>
    <w:rsid w:val="003B031D"/>
    <w:rsid w:val="003B2EA5"/>
    <w:rsid w:val="003B3036"/>
    <w:rsid w:val="00443786"/>
    <w:rsid w:val="00496684"/>
    <w:rsid w:val="00517F37"/>
    <w:rsid w:val="0054206C"/>
    <w:rsid w:val="0055229E"/>
    <w:rsid w:val="005C6BD0"/>
    <w:rsid w:val="005F699E"/>
    <w:rsid w:val="00604131"/>
    <w:rsid w:val="00623318"/>
    <w:rsid w:val="00633165"/>
    <w:rsid w:val="00643FB1"/>
    <w:rsid w:val="00655EDD"/>
    <w:rsid w:val="006F66B4"/>
    <w:rsid w:val="007154EB"/>
    <w:rsid w:val="00747F4A"/>
    <w:rsid w:val="0075289A"/>
    <w:rsid w:val="007D7349"/>
    <w:rsid w:val="007F7867"/>
    <w:rsid w:val="00821EE6"/>
    <w:rsid w:val="00822281"/>
    <w:rsid w:val="00867119"/>
    <w:rsid w:val="00896E79"/>
    <w:rsid w:val="008E58A6"/>
    <w:rsid w:val="008E5BC2"/>
    <w:rsid w:val="00926096"/>
    <w:rsid w:val="00962CB9"/>
    <w:rsid w:val="00974B0A"/>
    <w:rsid w:val="009E6E66"/>
    <w:rsid w:val="00AD0F29"/>
    <w:rsid w:val="00AE165E"/>
    <w:rsid w:val="00B02230"/>
    <w:rsid w:val="00B43F9B"/>
    <w:rsid w:val="00B600EB"/>
    <w:rsid w:val="00BC43A2"/>
    <w:rsid w:val="00BD2453"/>
    <w:rsid w:val="00BD63E9"/>
    <w:rsid w:val="00C1027C"/>
    <w:rsid w:val="00C2656A"/>
    <w:rsid w:val="00CB3CB2"/>
    <w:rsid w:val="00CC59E4"/>
    <w:rsid w:val="00CC673C"/>
    <w:rsid w:val="00D17D95"/>
    <w:rsid w:val="00D23A00"/>
    <w:rsid w:val="00D54A36"/>
    <w:rsid w:val="00D72F5B"/>
    <w:rsid w:val="00D8446B"/>
    <w:rsid w:val="00DD011A"/>
    <w:rsid w:val="00E108AA"/>
    <w:rsid w:val="00E43450"/>
    <w:rsid w:val="00E556F9"/>
    <w:rsid w:val="00E67ACA"/>
    <w:rsid w:val="00EC0BF9"/>
    <w:rsid w:val="00F53E74"/>
    <w:rsid w:val="00FA6A05"/>
    <w:rsid w:val="00FC509F"/>
    <w:rsid w:val="00FE1164"/>
    <w:rsid w:val="00FF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D510"/>
  <w15:docId w15:val="{A668E329-6440-485E-9273-BCF786B7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C43A2"/>
  </w:style>
  <w:style w:type="paragraph" w:styleId="1">
    <w:name w:val="heading 1"/>
    <w:basedOn w:val="a3"/>
    <w:next w:val="a3"/>
    <w:link w:val="10"/>
    <w:qFormat/>
    <w:rsid w:val="00BC43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3"/>
    <w:next w:val="a3"/>
    <w:link w:val="20"/>
    <w:semiHidden/>
    <w:unhideWhenUsed/>
    <w:qFormat/>
    <w:rsid w:val="00BC43A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semiHidden/>
    <w:unhideWhenUsed/>
    <w:qFormat/>
    <w:rsid w:val="00BC43A2"/>
    <w:pPr>
      <w:keepNext/>
      <w:tabs>
        <w:tab w:val="num" w:pos="1854"/>
      </w:tabs>
      <w:suppressAutoHyphens/>
      <w:spacing w:before="240" w:after="60" w:line="240" w:lineRule="auto"/>
      <w:ind w:left="1854" w:hanging="72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3"/>
    <w:next w:val="a3"/>
    <w:link w:val="40"/>
    <w:semiHidden/>
    <w:unhideWhenUsed/>
    <w:qFormat/>
    <w:rsid w:val="00BC43A2"/>
    <w:pPr>
      <w:keepNext/>
      <w:tabs>
        <w:tab w:val="num" w:pos="2421"/>
      </w:tabs>
      <w:suppressAutoHyphens/>
      <w:spacing w:after="0" w:line="240" w:lineRule="auto"/>
      <w:ind w:left="2421" w:hanging="720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5">
    <w:name w:val="heading 5"/>
    <w:basedOn w:val="a3"/>
    <w:next w:val="a3"/>
    <w:link w:val="50"/>
    <w:semiHidden/>
    <w:unhideWhenUsed/>
    <w:qFormat/>
    <w:rsid w:val="00BC43A2"/>
    <w:pPr>
      <w:keepNext/>
      <w:tabs>
        <w:tab w:val="num" w:pos="3348"/>
      </w:tabs>
      <w:suppressAutoHyphens/>
      <w:spacing w:after="0" w:line="240" w:lineRule="auto"/>
      <w:ind w:left="3348" w:hanging="1080"/>
      <w:jc w:val="both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6">
    <w:name w:val="heading 6"/>
    <w:basedOn w:val="a3"/>
    <w:next w:val="a3"/>
    <w:link w:val="60"/>
    <w:semiHidden/>
    <w:unhideWhenUsed/>
    <w:qFormat/>
    <w:rsid w:val="00BC43A2"/>
    <w:pPr>
      <w:tabs>
        <w:tab w:val="num" w:pos="3915"/>
      </w:tabs>
      <w:suppressAutoHyphens/>
      <w:spacing w:before="240" w:after="60" w:line="240" w:lineRule="auto"/>
      <w:ind w:left="3915" w:hanging="1080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7">
    <w:name w:val="heading 7"/>
    <w:basedOn w:val="a3"/>
    <w:next w:val="a3"/>
    <w:link w:val="70"/>
    <w:semiHidden/>
    <w:unhideWhenUsed/>
    <w:qFormat/>
    <w:rsid w:val="00BC43A2"/>
    <w:pPr>
      <w:tabs>
        <w:tab w:val="num" w:pos="4842"/>
      </w:tabs>
      <w:suppressAutoHyphens/>
      <w:spacing w:before="240" w:after="60" w:line="240" w:lineRule="auto"/>
      <w:ind w:left="4842" w:hanging="1440"/>
      <w:jc w:val="both"/>
      <w:outlineLvl w:val="6"/>
    </w:pPr>
    <w:rPr>
      <w:rFonts w:ascii="Arial" w:eastAsia="Times New Roman" w:hAnsi="Arial" w:cs="Arial"/>
      <w:b/>
      <w:sz w:val="24"/>
      <w:szCs w:val="24"/>
      <w:lang w:eastAsia="ar-SA"/>
    </w:rPr>
  </w:style>
  <w:style w:type="paragraph" w:styleId="8">
    <w:name w:val="heading 8"/>
    <w:basedOn w:val="a3"/>
    <w:next w:val="a3"/>
    <w:link w:val="80"/>
    <w:semiHidden/>
    <w:unhideWhenUsed/>
    <w:qFormat/>
    <w:rsid w:val="00BC43A2"/>
    <w:pPr>
      <w:tabs>
        <w:tab w:val="num" w:pos="5409"/>
      </w:tabs>
      <w:suppressAutoHyphens/>
      <w:spacing w:before="240" w:after="60" w:line="240" w:lineRule="auto"/>
      <w:ind w:left="5409" w:hanging="1440"/>
      <w:jc w:val="both"/>
      <w:outlineLvl w:val="7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9">
    <w:name w:val="heading 9"/>
    <w:basedOn w:val="a3"/>
    <w:next w:val="a3"/>
    <w:link w:val="90"/>
    <w:semiHidden/>
    <w:unhideWhenUsed/>
    <w:qFormat/>
    <w:rsid w:val="00BC43A2"/>
    <w:pPr>
      <w:tabs>
        <w:tab w:val="num" w:pos="6336"/>
      </w:tabs>
      <w:suppressAutoHyphens/>
      <w:spacing w:before="240" w:after="60" w:line="240" w:lineRule="auto"/>
      <w:ind w:left="6336" w:hanging="1800"/>
      <w:jc w:val="both"/>
      <w:outlineLvl w:val="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rsid w:val="00BC43A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4"/>
    <w:link w:val="2"/>
    <w:semiHidden/>
    <w:rsid w:val="00BC43A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semiHidden/>
    <w:rsid w:val="00BC43A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4"/>
    <w:link w:val="4"/>
    <w:semiHidden/>
    <w:rsid w:val="00BC43A2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50">
    <w:name w:val="Заголовок 5 Знак"/>
    <w:basedOn w:val="a4"/>
    <w:link w:val="5"/>
    <w:semiHidden/>
    <w:rsid w:val="00BC43A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60">
    <w:name w:val="Заголовок 6 Знак"/>
    <w:basedOn w:val="a4"/>
    <w:link w:val="6"/>
    <w:semiHidden/>
    <w:rsid w:val="00BC43A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70">
    <w:name w:val="Заголовок 7 Знак"/>
    <w:basedOn w:val="a4"/>
    <w:link w:val="7"/>
    <w:semiHidden/>
    <w:rsid w:val="00BC43A2"/>
    <w:rPr>
      <w:rFonts w:ascii="Arial" w:eastAsia="Times New Roman" w:hAnsi="Arial" w:cs="Arial"/>
      <w:b/>
      <w:sz w:val="24"/>
      <w:szCs w:val="24"/>
      <w:lang w:eastAsia="ar-SA"/>
    </w:rPr>
  </w:style>
  <w:style w:type="character" w:customStyle="1" w:styleId="80">
    <w:name w:val="Заголовок 8 Знак"/>
    <w:basedOn w:val="a4"/>
    <w:link w:val="8"/>
    <w:semiHidden/>
    <w:rsid w:val="00BC43A2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90">
    <w:name w:val="Заголовок 9 Знак"/>
    <w:basedOn w:val="a4"/>
    <w:link w:val="9"/>
    <w:semiHidden/>
    <w:rsid w:val="00BC43A2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1">
    <w:name w:val="Нет списка1"/>
    <w:next w:val="a6"/>
    <w:uiPriority w:val="99"/>
    <w:semiHidden/>
    <w:unhideWhenUsed/>
    <w:rsid w:val="00BC43A2"/>
  </w:style>
  <w:style w:type="paragraph" w:styleId="HTML">
    <w:name w:val="HTML Preformatted"/>
    <w:basedOn w:val="a3"/>
    <w:link w:val="HTML0"/>
    <w:semiHidden/>
    <w:unhideWhenUsed/>
    <w:rsid w:val="00BC4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="91" w:firstLine="851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HTML0">
    <w:name w:val="Стандартный HTML Знак"/>
    <w:basedOn w:val="a4"/>
    <w:link w:val="HTML"/>
    <w:semiHidden/>
    <w:rsid w:val="00BC43A2"/>
    <w:rPr>
      <w:rFonts w:ascii="Calibri" w:eastAsia="Calibri" w:hAnsi="Calibri" w:cs="Times New Roman"/>
      <w:sz w:val="24"/>
      <w:szCs w:val="24"/>
      <w:lang w:eastAsia="ar-SA"/>
    </w:rPr>
  </w:style>
  <w:style w:type="paragraph" w:styleId="a7">
    <w:name w:val="footnote text"/>
    <w:basedOn w:val="a3"/>
    <w:link w:val="a8"/>
    <w:semiHidden/>
    <w:unhideWhenUsed/>
    <w:rsid w:val="00BC43A2"/>
    <w:pPr>
      <w:suppressAutoHyphens/>
      <w:spacing w:after="0" w:line="240" w:lineRule="auto"/>
      <w:ind w:left="91" w:hanging="57"/>
      <w:jc w:val="both"/>
    </w:pPr>
    <w:rPr>
      <w:rFonts w:ascii="Calibri" w:eastAsia="Calibri" w:hAnsi="Calibri" w:cs="Times New Roman"/>
      <w:sz w:val="16"/>
      <w:szCs w:val="16"/>
      <w:lang w:eastAsia="ar-SA"/>
    </w:rPr>
  </w:style>
  <w:style w:type="character" w:customStyle="1" w:styleId="a8">
    <w:name w:val="Текст сноски Знак"/>
    <w:basedOn w:val="a4"/>
    <w:link w:val="a7"/>
    <w:semiHidden/>
    <w:rsid w:val="00BC43A2"/>
    <w:rPr>
      <w:rFonts w:ascii="Calibri" w:eastAsia="Calibri" w:hAnsi="Calibri" w:cs="Times New Roman"/>
      <w:sz w:val="16"/>
      <w:szCs w:val="16"/>
      <w:lang w:eastAsia="ar-SA"/>
    </w:rPr>
  </w:style>
  <w:style w:type="paragraph" w:styleId="a9">
    <w:name w:val="annotation text"/>
    <w:basedOn w:val="a3"/>
    <w:link w:val="aa"/>
    <w:semiHidden/>
    <w:unhideWhenUsed/>
    <w:rsid w:val="00BC43A2"/>
    <w:pPr>
      <w:spacing w:after="0" w:line="240" w:lineRule="auto"/>
    </w:pPr>
    <w:rPr>
      <w:rFonts w:ascii="Calibri" w:eastAsia="Calibri" w:hAnsi="Calibri" w:cs="Times New Roman"/>
      <w:sz w:val="28"/>
      <w:szCs w:val="24"/>
      <w:lang w:eastAsia="ar-SA"/>
    </w:rPr>
  </w:style>
  <w:style w:type="character" w:customStyle="1" w:styleId="aa">
    <w:name w:val="Текст примечания Знак"/>
    <w:basedOn w:val="a4"/>
    <w:link w:val="a9"/>
    <w:semiHidden/>
    <w:rsid w:val="00BC43A2"/>
    <w:rPr>
      <w:rFonts w:ascii="Calibri" w:eastAsia="Calibri" w:hAnsi="Calibri" w:cs="Times New Roman"/>
      <w:sz w:val="28"/>
      <w:szCs w:val="24"/>
      <w:lang w:eastAsia="ar-SA"/>
    </w:rPr>
  </w:style>
  <w:style w:type="paragraph" w:styleId="ab">
    <w:name w:val="header"/>
    <w:basedOn w:val="a3"/>
    <w:link w:val="ac"/>
    <w:unhideWhenUsed/>
    <w:rsid w:val="00BC43A2"/>
    <w:pPr>
      <w:tabs>
        <w:tab w:val="center" w:pos="4608"/>
        <w:tab w:val="right" w:pos="8761"/>
      </w:tabs>
      <w:suppressAutoHyphens/>
      <w:spacing w:after="0" w:line="240" w:lineRule="auto"/>
      <w:ind w:left="91" w:hanging="57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character" w:customStyle="1" w:styleId="ac">
    <w:name w:val="Верхний колонтитул Знак"/>
    <w:basedOn w:val="a4"/>
    <w:link w:val="ab"/>
    <w:rsid w:val="00BC43A2"/>
    <w:rPr>
      <w:rFonts w:ascii="Courier New" w:eastAsia="Calibri" w:hAnsi="Courier New" w:cs="Courier New"/>
      <w:sz w:val="24"/>
      <w:szCs w:val="24"/>
      <w:lang w:eastAsia="ar-SA"/>
    </w:rPr>
  </w:style>
  <w:style w:type="paragraph" w:styleId="ad">
    <w:name w:val="footer"/>
    <w:basedOn w:val="a3"/>
    <w:link w:val="ae"/>
    <w:unhideWhenUsed/>
    <w:rsid w:val="00BC43A2"/>
    <w:pPr>
      <w:tabs>
        <w:tab w:val="center" w:pos="4608"/>
        <w:tab w:val="right" w:pos="8761"/>
      </w:tabs>
      <w:suppressAutoHyphens/>
      <w:spacing w:after="0" w:line="240" w:lineRule="auto"/>
      <w:ind w:left="91" w:hanging="57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e">
    <w:name w:val="Нижний колонтитул Знак"/>
    <w:basedOn w:val="a4"/>
    <w:link w:val="ad"/>
    <w:rsid w:val="00BC43A2"/>
    <w:rPr>
      <w:rFonts w:ascii="Calibri" w:eastAsia="Calibri" w:hAnsi="Calibri" w:cs="Times New Roman"/>
      <w:sz w:val="24"/>
      <w:szCs w:val="24"/>
      <w:lang w:eastAsia="ar-SA"/>
    </w:rPr>
  </w:style>
  <w:style w:type="paragraph" w:styleId="af">
    <w:name w:val="Title"/>
    <w:basedOn w:val="a3"/>
    <w:link w:val="af0"/>
    <w:qFormat/>
    <w:rsid w:val="00BC43A2"/>
    <w:pPr>
      <w:spacing w:after="0" w:line="240" w:lineRule="auto"/>
      <w:jc w:val="center"/>
    </w:pPr>
    <w:rPr>
      <w:rFonts w:ascii="Cambria" w:eastAsia="Calibri" w:hAnsi="Cambria" w:cs="Times New Roman"/>
      <w:lang w:eastAsia="ar-SA"/>
    </w:rPr>
  </w:style>
  <w:style w:type="character" w:customStyle="1" w:styleId="af0">
    <w:name w:val="Заголовок Знак"/>
    <w:basedOn w:val="a4"/>
    <w:link w:val="af"/>
    <w:rsid w:val="00BC43A2"/>
    <w:rPr>
      <w:rFonts w:ascii="Cambria" w:eastAsia="Calibri" w:hAnsi="Cambria" w:cs="Times New Roman"/>
      <w:lang w:eastAsia="ar-SA"/>
    </w:rPr>
  </w:style>
  <w:style w:type="paragraph" w:styleId="af1">
    <w:name w:val="Body Text"/>
    <w:basedOn w:val="a3"/>
    <w:link w:val="af2"/>
    <w:semiHidden/>
    <w:unhideWhenUsed/>
    <w:rsid w:val="00BC43A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f2">
    <w:name w:val="Основной текст Знак"/>
    <w:basedOn w:val="a4"/>
    <w:link w:val="af1"/>
    <w:semiHidden/>
    <w:rsid w:val="00BC43A2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3">
    <w:name w:val="Body Text Indent"/>
    <w:basedOn w:val="a3"/>
    <w:link w:val="af4"/>
    <w:semiHidden/>
    <w:unhideWhenUsed/>
    <w:rsid w:val="00BC43A2"/>
    <w:pPr>
      <w:spacing w:after="0" w:line="240" w:lineRule="auto"/>
      <w:ind w:firstLine="360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4"/>
    <w:link w:val="af3"/>
    <w:semiHidden/>
    <w:rsid w:val="00BC43A2"/>
    <w:rPr>
      <w:rFonts w:ascii="Calibri" w:eastAsia="Calibri" w:hAnsi="Calibri" w:cs="Times New Roman"/>
      <w:sz w:val="24"/>
      <w:szCs w:val="24"/>
      <w:lang w:eastAsia="ar-SA"/>
    </w:rPr>
  </w:style>
  <w:style w:type="paragraph" w:styleId="af5">
    <w:name w:val="Subtitle"/>
    <w:basedOn w:val="a3"/>
    <w:link w:val="af6"/>
    <w:qFormat/>
    <w:rsid w:val="00BC43A2"/>
    <w:pPr>
      <w:spacing w:after="60"/>
      <w:jc w:val="center"/>
      <w:outlineLvl w:val="1"/>
    </w:pPr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af6">
    <w:name w:val="Подзаголовок Знак"/>
    <w:basedOn w:val="a4"/>
    <w:link w:val="af5"/>
    <w:rsid w:val="00BC43A2"/>
    <w:rPr>
      <w:rFonts w:ascii="Courier New" w:eastAsia="Times New Roman" w:hAnsi="Courier New" w:cs="Courier New"/>
      <w:sz w:val="24"/>
      <w:szCs w:val="24"/>
      <w:lang w:eastAsia="ar-SA"/>
    </w:rPr>
  </w:style>
  <w:style w:type="paragraph" w:styleId="af7">
    <w:name w:val="Balloon Text"/>
    <w:basedOn w:val="a3"/>
    <w:link w:val="af8"/>
    <w:semiHidden/>
    <w:unhideWhenUsed/>
    <w:rsid w:val="00BC43A2"/>
    <w:pPr>
      <w:spacing w:after="0" w:line="240" w:lineRule="auto"/>
    </w:pPr>
    <w:rPr>
      <w:rFonts w:ascii="Calibri" w:eastAsia="Calibri" w:hAnsi="Calibri" w:cs="Times New Roman"/>
      <w:b/>
      <w:bCs/>
      <w:i/>
      <w:iCs/>
      <w:sz w:val="24"/>
      <w:szCs w:val="24"/>
      <w:lang w:eastAsia="ar-SA"/>
    </w:rPr>
  </w:style>
  <w:style w:type="character" w:customStyle="1" w:styleId="af8">
    <w:name w:val="Текст выноски Знак"/>
    <w:basedOn w:val="a4"/>
    <w:link w:val="af7"/>
    <w:semiHidden/>
    <w:rsid w:val="00BC43A2"/>
    <w:rPr>
      <w:rFonts w:ascii="Calibri" w:eastAsia="Calibri" w:hAnsi="Calibri" w:cs="Times New Roman"/>
      <w:b/>
      <w:bCs/>
      <w:i/>
      <w:iCs/>
      <w:sz w:val="24"/>
      <w:szCs w:val="24"/>
      <w:lang w:eastAsia="ar-SA"/>
    </w:rPr>
  </w:style>
  <w:style w:type="paragraph" w:styleId="af9">
    <w:name w:val="No Spacing"/>
    <w:qFormat/>
    <w:rsid w:val="00BC43A2"/>
    <w:pPr>
      <w:suppressAutoHyphens/>
      <w:spacing w:after="0" w:line="240" w:lineRule="auto"/>
      <w:ind w:left="91" w:firstLine="851"/>
      <w:jc w:val="both"/>
    </w:pPr>
    <w:rPr>
      <w:rFonts w:ascii="Calibri" w:eastAsia="Arial" w:hAnsi="Calibri" w:cs="Times New Roman"/>
      <w:lang w:eastAsia="ar-SA"/>
    </w:rPr>
  </w:style>
  <w:style w:type="paragraph" w:styleId="afa">
    <w:name w:val="List Paragraph"/>
    <w:basedOn w:val="a3"/>
    <w:qFormat/>
    <w:rsid w:val="00BC43A2"/>
    <w:pPr>
      <w:ind w:left="720"/>
      <w:contextualSpacing/>
    </w:pPr>
    <w:rPr>
      <w:rFonts w:ascii="Calibri" w:eastAsia="Times New Roman" w:hAnsi="Calibri" w:cs="Times New Roman"/>
    </w:rPr>
  </w:style>
  <w:style w:type="paragraph" w:styleId="afb">
    <w:name w:val="TOC Heading"/>
    <w:basedOn w:val="1"/>
    <w:next w:val="a3"/>
    <w:semiHidden/>
    <w:unhideWhenUsed/>
    <w:qFormat/>
    <w:rsid w:val="00BC43A2"/>
    <w:pPr>
      <w:keepLines/>
      <w:suppressAutoHyphens/>
      <w:spacing w:before="480" w:line="276" w:lineRule="auto"/>
      <w:ind w:left="91"/>
      <w:jc w:val="both"/>
    </w:pPr>
    <w:rPr>
      <w:rFonts w:ascii="Cambria" w:hAnsi="Cambria"/>
      <w:bCs/>
      <w:color w:val="365F91"/>
      <w:sz w:val="28"/>
      <w:szCs w:val="28"/>
      <w:lang w:eastAsia="ar-SA"/>
    </w:rPr>
  </w:style>
  <w:style w:type="paragraph" w:customStyle="1" w:styleId="a0">
    <w:name w:val="Пункт"/>
    <w:basedOn w:val="a3"/>
    <w:semiHidden/>
    <w:rsid w:val="00BC43A2"/>
    <w:pPr>
      <w:widowControl w:val="0"/>
      <w:numPr>
        <w:ilvl w:val="2"/>
        <w:numId w:val="1"/>
      </w:num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1">
    <w:name w:val="подпункт"/>
    <w:basedOn w:val="a0"/>
    <w:semiHidden/>
    <w:rsid w:val="00BC43A2"/>
    <w:pPr>
      <w:numPr>
        <w:ilvl w:val="3"/>
      </w:numPr>
    </w:pPr>
  </w:style>
  <w:style w:type="paragraph" w:customStyle="1" w:styleId="212pt">
    <w:name w:val="Стиль мой заголовок 2 + 12 pt"/>
    <w:basedOn w:val="a3"/>
    <w:semiHidden/>
    <w:rsid w:val="00BC43A2"/>
    <w:pPr>
      <w:keepNext/>
      <w:widowControl w:val="0"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customStyle="1" w:styleId="a">
    <w:name w:val="номера"/>
    <w:semiHidden/>
    <w:rsid w:val="00BC43A2"/>
    <w:pPr>
      <w:numPr>
        <w:ilvl w:val="5"/>
        <w:numId w:val="1"/>
      </w:numPr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2">
    <w:name w:val="Оценка"/>
    <w:semiHidden/>
    <w:rsid w:val="00BC43A2"/>
    <w:pPr>
      <w:numPr>
        <w:ilvl w:val="4"/>
        <w:numId w:val="1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2">
    <w:name w:val="Основной шрифт абзаца1"/>
    <w:rsid w:val="00BC43A2"/>
  </w:style>
  <w:style w:type="character" w:customStyle="1" w:styleId="19">
    <w:name w:val="Знак Знак19"/>
    <w:locked/>
    <w:rsid w:val="00BC43A2"/>
    <w:rPr>
      <w:sz w:val="28"/>
      <w:szCs w:val="24"/>
      <w:lang w:val="ru-RU" w:eastAsia="ru-RU" w:bidi="ar-SA"/>
    </w:rPr>
  </w:style>
  <w:style w:type="character" w:customStyle="1" w:styleId="HTML1">
    <w:name w:val="Стандартный HTML Знак1"/>
    <w:basedOn w:val="a4"/>
    <w:uiPriority w:val="99"/>
    <w:semiHidden/>
    <w:rsid w:val="00BC43A2"/>
    <w:rPr>
      <w:rFonts w:ascii="Consolas" w:hAnsi="Consolas" w:cs="Consolas" w:hint="default"/>
      <w:sz w:val="20"/>
      <w:szCs w:val="20"/>
    </w:rPr>
  </w:style>
  <w:style w:type="character" w:customStyle="1" w:styleId="13">
    <w:name w:val="Текст сноски Знак1"/>
    <w:basedOn w:val="a4"/>
    <w:uiPriority w:val="99"/>
    <w:semiHidden/>
    <w:rsid w:val="00BC43A2"/>
    <w:rPr>
      <w:sz w:val="20"/>
      <w:szCs w:val="20"/>
    </w:rPr>
  </w:style>
  <w:style w:type="character" w:customStyle="1" w:styleId="14">
    <w:name w:val="Текст примечания Знак1"/>
    <w:basedOn w:val="a4"/>
    <w:uiPriority w:val="99"/>
    <w:semiHidden/>
    <w:rsid w:val="00BC43A2"/>
    <w:rPr>
      <w:sz w:val="20"/>
      <w:szCs w:val="20"/>
    </w:rPr>
  </w:style>
  <w:style w:type="character" w:customStyle="1" w:styleId="15">
    <w:name w:val="Верхний колонтитул Знак1"/>
    <w:basedOn w:val="a4"/>
    <w:uiPriority w:val="99"/>
    <w:semiHidden/>
    <w:rsid w:val="00BC43A2"/>
  </w:style>
  <w:style w:type="character" w:customStyle="1" w:styleId="16">
    <w:name w:val="Нижний колонтитул Знак1"/>
    <w:basedOn w:val="a4"/>
    <w:uiPriority w:val="99"/>
    <w:semiHidden/>
    <w:rsid w:val="00BC43A2"/>
  </w:style>
  <w:style w:type="character" w:customStyle="1" w:styleId="17">
    <w:name w:val="Название Знак1"/>
    <w:basedOn w:val="a4"/>
    <w:uiPriority w:val="10"/>
    <w:rsid w:val="00BC43A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8">
    <w:name w:val="Основной текст с отступом Знак1"/>
    <w:basedOn w:val="a4"/>
    <w:uiPriority w:val="99"/>
    <w:semiHidden/>
    <w:rsid w:val="00BC43A2"/>
  </w:style>
  <w:style w:type="character" w:customStyle="1" w:styleId="1a">
    <w:name w:val="Текст выноски Знак1"/>
    <w:basedOn w:val="a4"/>
    <w:uiPriority w:val="99"/>
    <w:semiHidden/>
    <w:rsid w:val="00BC43A2"/>
    <w:rPr>
      <w:rFonts w:ascii="Tahoma" w:hAnsi="Tahoma" w:cs="Tahoma" w:hint="default"/>
      <w:sz w:val="16"/>
      <w:szCs w:val="16"/>
    </w:rPr>
  </w:style>
  <w:style w:type="character" w:customStyle="1" w:styleId="WW8Num2z0">
    <w:name w:val="WW8Num2z0"/>
    <w:rsid w:val="00BC43A2"/>
    <w:rPr>
      <w:rFonts w:ascii="Symbol" w:hAnsi="Symbol" w:hint="default"/>
    </w:rPr>
  </w:style>
  <w:style w:type="character" w:customStyle="1" w:styleId="WW8Num7z1">
    <w:name w:val="WW8Num7z1"/>
    <w:rsid w:val="00BC43A2"/>
    <w:rPr>
      <w:rFonts w:ascii="Symbol" w:hAnsi="Symbol" w:hint="default"/>
    </w:rPr>
  </w:style>
  <w:style w:type="character" w:customStyle="1" w:styleId="WW8Num10z2">
    <w:name w:val="WW8Num10z2"/>
    <w:rsid w:val="00BC43A2"/>
    <w:rPr>
      <w:rFonts w:ascii="Times New Roman" w:eastAsia="Times New Roman" w:hAnsi="Times New Roman" w:cs="Times New Roman" w:hint="default"/>
    </w:rPr>
  </w:style>
  <w:style w:type="character" w:customStyle="1" w:styleId="WW8Num13z0">
    <w:name w:val="WW8Num13z0"/>
    <w:rsid w:val="00BC43A2"/>
    <w:rPr>
      <w:rFonts w:ascii="Symbol" w:hAnsi="Symbol" w:hint="default"/>
    </w:rPr>
  </w:style>
  <w:style w:type="character" w:customStyle="1" w:styleId="WW8Num20z0">
    <w:name w:val="WW8Num20z0"/>
    <w:rsid w:val="00BC43A2"/>
    <w:rPr>
      <w:rFonts w:ascii="Symbol" w:hAnsi="Symbol" w:hint="default"/>
    </w:rPr>
  </w:style>
  <w:style w:type="character" w:customStyle="1" w:styleId="WW8Num22z0">
    <w:name w:val="WW8Num22z0"/>
    <w:rsid w:val="00BC43A2"/>
    <w:rPr>
      <w:rFonts w:ascii="Symbol" w:hAnsi="Symbol" w:hint="default"/>
    </w:rPr>
  </w:style>
  <w:style w:type="character" w:customStyle="1" w:styleId="WW8Num24z0">
    <w:name w:val="WW8Num24z0"/>
    <w:rsid w:val="00BC43A2"/>
    <w:rPr>
      <w:rFonts w:ascii="Symbol" w:hAnsi="Symbol" w:hint="default"/>
    </w:rPr>
  </w:style>
  <w:style w:type="character" w:customStyle="1" w:styleId="WW8Num28z1">
    <w:name w:val="WW8Num28z1"/>
    <w:rsid w:val="00BC43A2"/>
    <w:rPr>
      <w:rFonts w:ascii="Symbol" w:hAnsi="Symbol" w:cs="Courier New" w:hint="default"/>
    </w:rPr>
  </w:style>
  <w:style w:type="character" w:customStyle="1" w:styleId="WW8Num33z0">
    <w:name w:val="WW8Num33z0"/>
    <w:rsid w:val="00BC43A2"/>
    <w:rPr>
      <w:rFonts w:ascii="Symbol" w:hAnsi="Symbol" w:hint="default"/>
    </w:rPr>
  </w:style>
  <w:style w:type="character" w:customStyle="1" w:styleId="WW8Num34z1">
    <w:name w:val="WW8Num34z1"/>
    <w:rsid w:val="00BC43A2"/>
    <w:rPr>
      <w:rFonts w:ascii="Courier New" w:hAnsi="Courier New" w:cs="Courier New" w:hint="default"/>
    </w:rPr>
  </w:style>
  <w:style w:type="character" w:customStyle="1" w:styleId="WW8Num36z0">
    <w:name w:val="WW8Num36z0"/>
    <w:rsid w:val="00BC43A2"/>
    <w:rPr>
      <w:rFonts w:ascii="Symbol" w:hAnsi="Symbol" w:hint="default"/>
    </w:rPr>
  </w:style>
  <w:style w:type="character" w:customStyle="1" w:styleId="WW8Num38z0">
    <w:name w:val="WW8Num38z0"/>
    <w:rsid w:val="00BC43A2"/>
    <w:rPr>
      <w:rFonts w:ascii="Symbol" w:hAnsi="Symbol" w:hint="default"/>
    </w:rPr>
  </w:style>
  <w:style w:type="character" w:customStyle="1" w:styleId="WW8Num40z0">
    <w:name w:val="WW8Num40z0"/>
    <w:rsid w:val="00BC43A2"/>
    <w:rPr>
      <w:rFonts w:ascii="Symbol" w:hAnsi="Symbol" w:hint="default"/>
    </w:rPr>
  </w:style>
  <w:style w:type="character" w:customStyle="1" w:styleId="WW8Num42z0">
    <w:name w:val="WW8Num42z0"/>
    <w:rsid w:val="00BC43A2"/>
    <w:rPr>
      <w:rFonts w:ascii="Symbol" w:hAnsi="Symbol" w:hint="default"/>
    </w:rPr>
  </w:style>
  <w:style w:type="character" w:customStyle="1" w:styleId="WW8Num51z0">
    <w:name w:val="WW8Num51z0"/>
    <w:rsid w:val="00BC43A2"/>
    <w:rPr>
      <w:rFonts w:ascii="Symbol" w:hAnsi="Symbol" w:hint="default"/>
    </w:rPr>
  </w:style>
  <w:style w:type="character" w:customStyle="1" w:styleId="WW8Num55z0">
    <w:name w:val="WW8Num55z0"/>
    <w:rsid w:val="00BC43A2"/>
    <w:rPr>
      <w:rFonts w:ascii="Symbol" w:hAnsi="Symbol" w:hint="default"/>
    </w:rPr>
  </w:style>
  <w:style w:type="character" w:customStyle="1" w:styleId="WW8Num57z0">
    <w:name w:val="WW8Num57z0"/>
    <w:rsid w:val="00BC43A2"/>
    <w:rPr>
      <w:rFonts w:ascii="Symbol" w:hAnsi="Symbol" w:hint="default"/>
    </w:rPr>
  </w:style>
  <w:style w:type="character" w:customStyle="1" w:styleId="WW8Num59z0">
    <w:name w:val="WW8Num59z0"/>
    <w:rsid w:val="00BC43A2"/>
    <w:rPr>
      <w:rFonts w:ascii="Symbol" w:hAnsi="Symbol" w:hint="default"/>
    </w:rPr>
  </w:style>
  <w:style w:type="character" w:customStyle="1" w:styleId="WW8Num59z1">
    <w:name w:val="WW8Num59z1"/>
    <w:rsid w:val="00BC43A2"/>
    <w:rPr>
      <w:rFonts w:ascii="Courier New" w:hAnsi="Courier New" w:cs="Courier New" w:hint="default"/>
    </w:rPr>
  </w:style>
  <w:style w:type="character" w:customStyle="1" w:styleId="WW8Num59z2">
    <w:name w:val="WW8Num59z2"/>
    <w:rsid w:val="00BC43A2"/>
    <w:rPr>
      <w:rFonts w:ascii="Wingdings" w:hAnsi="Wingdings" w:hint="default"/>
    </w:rPr>
  </w:style>
  <w:style w:type="character" w:customStyle="1" w:styleId="WW8Num59z3">
    <w:name w:val="WW8Num59z3"/>
    <w:rsid w:val="00BC43A2"/>
    <w:rPr>
      <w:rFonts w:ascii="Symbol" w:hAnsi="Symbol" w:hint="default"/>
    </w:rPr>
  </w:style>
  <w:style w:type="character" w:customStyle="1" w:styleId="31">
    <w:name w:val="Основной шрифт абзаца3"/>
    <w:rsid w:val="00BC43A2"/>
  </w:style>
  <w:style w:type="character" w:customStyle="1" w:styleId="WW8Num26z0">
    <w:name w:val="WW8Num26z0"/>
    <w:rsid w:val="00BC43A2"/>
    <w:rPr>
      <w:rFonts w:ascii="Symbol" w:hAnsi="Symbol" w:hint="default"/>
    </w:rPr>
  </w:style>
  <w:style w:type="character" w:customStyle="1" w:styleId="WW8Num29z1">
    <w:name w:val="WW8Num29z1"/>
    <w:rsid w:val="00BC43A2"/>
    <w:rPr>
      <w:rFonts w:ascii="Courier New" w:hAnsi="Courier New" w:cs="Courier New" w:hint="default"/>
    </w:rPr>
  </w:style>
  <w:style w:type="character" w:customStyle="1" w:styleId="WW8Num34z0">
    <w:name w:val="WW8Num34z0"/>
    <w:rsid w:val="00BC43A2"/>
    <w:rPr>
      <w:rFonts w:ascii="Symbol" w:hAnsi="Symbol" w:hint="default"/>
    </w:rPr>
  </w:style>
  <w:style w:type="character" w:customStyle="1" w:styleId="WW8Num35z1">
    <w:name w:val="WW8Num35z1"/>
    <w:rsid w:val="00BC43A2"/>
    <w:rPr>
      <w:rFonts w:ascii="Courier New" w:hAnsi="Courier New" w:cs="Courier New" w:hint="default"/>
    </w:rPr>
  </w:style>
  <w:style w:type="character" w:customStyle="1" w:styleId="WW8Num37z0">
    <w:name w:val="WW8Num37z0"/>
    <w:rsid w:val="00BC43A2"/>
    <w:rPr>
      <w:rFonts w:ascii="Symbol" w:hAnsi="Symbol" w:hint="default"/>
    </w:rPr>
  </w:style>
  <w:style w:type="character" w:customStyle="1" w:styleId="WW8Num44z0">
    <w:name w:val="WW8Num44z0"/>
    <w:rsid w:val="00BC43A2"/>
    <w:rPr>
      <w:rFonts w:ascii="Symbol" w:hAnsi="Symbol" w:hint="default"/>
    </w:rPr>
  </w:style>
  <w:style w:type="character" w:customStyle="1" w:styleId="WW8Num50z0">
    <w:name w:val="WW8Num50z0"/>
    <w:rsid w:val="00BC43A2"/>
    <w:rPr>
      <w:rFonts w:ascii="Symbol" w:hAnsi="Symbol" w:hint="default"/>
    </w:rPr>
  </w:style>
  <w:style w:type="character" w:customStyle="1" w:styleId="WW8Num61z0">
    <w:name w:val="WW8Num61z0"/>
    <w:rsid w:val="00BC43A2"/>
    <w:rPr>
      <w:rFonts w:ascii="Symbol" w:hAnsi="Symbol" w:hint="default"/>
    </w:rPr>
  </w:style>
  <w:style w:type="character" w:customStyle="1" w:styleId="Absatz-Standardschriftart">
    <w:name w:val="Absatz-Standardschriftart"/>
    <w:rsid w:val="00BC43A2"/>
  </w:style>
  <w:style w:type="character" w:customStyle="1" w:styleId="WW8Num21z0">
    <w:name w:val="WW8Num21z0"/>
    <w:rsid w:val="00BC43A2"/>
    <w:rPr>
      <w:rFonts w:ascii="Symbol" w:hAnsi="Symbol" w:hint="default"/>
    </w:rPr>
  </w:style>
  <w:style w:type="character" w:customStyle="1" w:styleId="WW8Num23z0">
    <w:name w:val="WW8Num23z0"/>
    <w:rsid w:val="00BC43A2"/>
    <w:rPr>
      <w:rFonts w:ascii="Symbol" w:hAnsi="Symbol" w:hint="default"/>
    </w:rPr>
  </w:style>
  <w:style w:type="character" w:customStyle="1" w:styleId="WW8Num29z0">
    <w:name w:val="WW8Num29z0"/>
    <w:rsid w:val="00BC43A2"/>
    <w:rPr>
      <w:rFonts w:ascii="Symbol" w:hAnsi="Symbol" w:hint="default"/>
    </w:rPr>
  </w:style>
  <w:style w:type="character" w:customStyle="1" w:styleId="WW8Num32z1">
    <w:name w:val="WW8Num32z1"/>
    <w:rsid w:val="00BC43A2"/>
    <w:rPr>
      <w:rFonts w:ascii="Symbol" w:hAnsi="Symbol" w:cs="Courier New" w:hint="default"/>
    </w:rPr>
  </w:style>
  <w:style w:type="character" w:customStyle="1" w:styleId="WW8Num38z1">
    <w:name w:val="WW8Num38z1"/>
    <w:rsid w:val="00BC43A2"/>
    <w:rPr>
      <w:rFonts w:ascii="Courier New" w:hAnsi="Courier New" w:cs="Courier New" w:hint="default"/>
    </w:rPr>
  </w:style>
  <w:style w:type="character" w:customStyle="1" w:styleId="WW8Num46z0">
    <w:name w:val="WW8Num46z0"/>
    <w:rsid w:val="00BC43A2"/>
    <w:rPr>
      <w:rFonts w:ascii="Symbol" w:hAnsi="Symbol" w:hint="default"/>
    </w:rPr>
  </w:style>
  <w:style w:type="character" w:customStyle="1" w:styleId="WW8Num48z0">
    <w:name w:val="WW8Num48z0"/>
    <w:rsid w:val="00BC43A2"/>
    <w:rPr>
      <w:rFonts w:ascii="Symbol" w:hAnsi="Symbol" w:hint="default"/>
    </w:rPr>
  </w:style>
  <w:style w:type="character" w:customStyle="1" w:styleId="WW8Num54z0">
    <w:name w:val="WW8Num54z0"/>
    <w:rsid w:val="00BC43A2"/>
    <w:rPr>
      <w:rFonts w:ascii="Symbol" w:hAnsi="Symbol" w:hint="default"/>
    </w:rPr>
  </w:style>
  <w:style w:type="character" w:customStyle="1" w:styleId="WW8Num60z0">
    <w:name w:val="WW8Num60z0"/>
    <w:rsid w:val="00BC43A2"/>
    <w:rPr>
      <w:rFonts w:ascii="Symbol" w:hAnsi="Symbol" w:hint="default"/>
    </w:rPr>
  </w:style>
  <w:style w:type="character" w:customStyle="1" w:styleId="WW8Num64z0">
    <w:name w:val="WW8Num64z0"/>
    <w:rsid w:val="00BC43A2"/>
    <w:rPr>
      <w:rFonts w:ascii="Symbol" w:hAnsi="Symbol" w:hint="default"/>
    </w:rPr>
  </w:style>
  <w:style w:type="character" w:customStyle="1" w:styleId="WW8Num66z0">
    <w:name w:val="WW8Num66z0"/>
    <w:rsid w:val="00BC43A2"/>
    <w:rPr>
      <w:rFonts w:ascii="Symbol" w:hAnsi="Symbol" w:hint="default"/>
    </w:rPr>
  </w:style>
  <w:style w:type="character" w:customStyle="1" w:styleId="21">
    <w:name w:val="Основной шрифт абзаца2"/>
    <w:rsid w:val="00BC43A2"/>
  </w:style>
  <w:style w:type="character" w:customStyle="1" w:styleId="WW8Num28z0">
    <w:name w:val="WW8Num28z0"/>
    <w:rsid w:val="00BC43A2"/>
    <w:rPr>
      <w:rFonts w:ascii="Symbol" w:hAnsi="Symbol" w:hint="default"/>
    </w:rPr>
  </w:style>
  <w:style w:type="character" w:customStyle="1" w:styleId="WW8Num31z0">
    <w:name w:val="WW8Num31z0"/>
    <w:rsid w:val="00BC43A2"/>
    <w:rPr>
      <w:rFonts w:ascii="Symbol" w:hAnsi="Symbol" w:hint="default"/>
    </w:rPr>
  </w:style>
  <w:style w:type="character" w:customStyle="1" w:styleId="WW8Num37z1">
    <w:name w:val="WW8Num37z1"/>
    <w:rsid w:val="00BC43A2"/>
    <w:rPr>
      <w:rFonts w:ascii="Courier New" w:hAnsi="Courier New" w:cs="Courier New" w:hint="default"/>
    </w:rPr>
  </w:style>
  <w:style w:type="character" w:customStyle="1" w:styleId="WW8Num43z0">
    <w:name w:val="WW8Num43z0"/>
    <w:rsid w:val="00BC43A2"/>
    <w:rPr>
      <w:rFonts w:ascii="Symbol" w:hAnsi="Symbol" w:hint="default"/>
    </w:rPr>
  </w:style>
  <w:style w:type="character" w:customStyle="1" w:styleId="WW8Num44z1">
    <w:name w:val="WW8Num44z1"/>
    <w:rsid w:val="00BC43A2"/>
    <w:rPr>
      <w:rFonts w:ascii="Courier New" w:hAnsi="Courier New" w:cs="Courier New" w:hint="default"/>
    </w:rPr>
  </w:style>
  <w:style w:type="character" w:customStyle="1" w:styleId="WW8Num47z0">
    <w:name w:val="WW8Num47z0"/>
    <w:rsid w:val="00BC43A2"/>
    <w:rPr>
      <w:rFonts w:ascii="Symbol" w:hAnsi="Symbol" w:hint="default"/>
    </w:rPr>
  </w:style>
  <w:style w:type="character" w:customStyle="1" w:styleId="WW8Num53z0">
    <w:name w:val="WW8Num53z0"/>
    <w:rsid w:val="00BC43A2"/>
    <w:rPr>
      <w:rFonts w:ascii="Symbol" w:hAnsi="Symbol" w:hint="default"/>
    </w:rPr>
  </w:style>
  <w:style w:type="character" w:customStyle="1" w:styleId="WW8Num67z0">
    <w:name w:val="WW8Num67z0"/>
    <w:rsid w:val="00BC43A2"/>
    <w:rPr>
      <w:rFonts w:ascii="Symbol" w:hAnsi="Symbol" w:hint="default"/>
    </w:rPr>
  </w:style>
  <w:style w:type="character" w:customStyle="1" w:styleId="WW8Num71z0">
    <w:name w:val="WW8Num71z0"/>
    <w:rsid w:val="00BC43A2"/>
    <w:rPr>
      <w:rFonts w:ascii="Symbol" w:hAnsi="Symbol" w:hint="default"/>
    </w:rPr>
  </w:style>
  <w:style w:type="character" w:customStyle="1" w:styleId="WW8Num73z0">
    <w:name w:val="WW8Num73z0"/>
    <w:rsid w:val="00BC43A2"/>
    <w:rPr>
      <w:rFonts w:ascii="Symbol" w:hAnsi="Symbol" w:hint="default"/>
    </w:rPr>
  </w:style>
  <w:style w:type="character" w:customStyle="1" w:styleId="WW-Absatz-Standardschriftart">
    <w:name w:val="WW-Absatz-Standardschriftart"/>
    <w:rsid w:val="00BC43A2"/>
  </w:style>
  <w:style w:type="character" w:customStyle="1" w:styleId="WW8Num3z0">
    <w:name w:val="WW8Num3z0"/>
    <w:rsid w:val="00BC43A2"/>
    <w:rPr>
      <w:rFonts w:ascii="Symbol" w:hAnsi="Symbol" w:hint="default"/>
    </w:rPr>
  </w:style>
  <w:style w:type="character" w:customStyle="1" w:styleId="WW8Num8z1">
    <w:name w:val="WW8Num8z1"/>
    <w:rsid w:val="00BC43A2"/>
    <w:rPr>
      <w:rFonts w:ascii="Symbol" w:hAnsi="Symbol" w:hint="default"/>
    </w:rPr>
  </w:style>
  <w:style w:type="character" w:customStyle="1" w:styleId="WW8Num11z2">
    <w:name w:val="WW8Num11z2"/>
    <w:rsid w:val="00BC43A2"/>
    <w:rPr>
      <w:rFonts w:ascii="Times New Roman" w:eastAsia="Times New Roman" w:hAnsi="Times New Roman" w:cs="Times New Roman" w:hint="default"/>
    </w:rPr>
  </w:style>
  <w:style w:type="character" w:customStyle="1" w:styleId="WW8Num14z0">
    <w:name w:val="WW8Num14z0"/>
    <w:rsid w:val="00BC43A2"/>
    <w:rPr>
      <w:rFonts w:ascii="Symbol" w:hAnsi="Symbol" w:hint="default"/>
    </w:rPr>
  </w:style>
  <w:style w:type="character" w:customStyle="1" w:styleId="WW8Num30z0">
    <w:name w:val="WW8Num30z0"/>
    <w:rsid w:val="00BC43A2"/>
    <w:rPr>
      <w:rFonts w:ascii="Symbol" w:hAnsi="Symbol" w:hint="default"/>
    </w:rPr>
  </w:style>
  <w:style w:type="character" w:customStyle="1" w:styleId="WW8Num39z1">
    <w:name w:val="WW8Num39z1"/>
    <w:rsid w:val="00BC43A2"/>
    <w:rPr>
      <w:rFonts w:ascii="Symbol" w:hAnsi="Symbol" w:hint="default"/>
    </w:rPr>
  </w:style>
  <w:style w:type="character" w:customStyle="1" w:styleId="WW8Num45z0">
    <w:name w:val="WW8Num45z0"/>
    <w:rsid w:val="00BC43A2"/>
    <w:rPr>
      <w:rFonts w:ascii="Symbol" w:hAnsi="Symbol" w:hint="default"/>
    </w:rPr>
  </w:style>
  <w:style w:type="character" w:customStyle="1" w:styleId="WW8Num46z1">
    <w:name w:val="WW8Num46z1"/>
    <w:rsid w:val="00BC43A2"/>
    <w:rPr>
      <w:rFonts w:ascii="Courier New" w:hAnsi="Courier New" w:cs="Courier New" w:hint="default"/>
    </w:rPr>
  </w:style>
  <w:style w:type="character" w:customStyle="1" w:styleId="WW8Num49z0">
    <w:name w:val="WW8Num49z0"/>
    <w:rsid w:val="00BC43A2"/>
    <w:rPr>
      <w:rFonts w:ascii="Symbol" w:hAnsi="Symbol" w:hint="default"/>
    </w:rPr>
  </w:style>
  <w:style w:type="character" w:customStyle="1" w:styleId="WW8Num65z0">
    <w:name w:val="WW8Num65z0"/>
    <w:rsid w:val="00BC43A2"/>
    <w:rPr>
      <w:rFonts w:ascii="Symbol" w:hAnsi="Symbol" w:hint="default"/>
    </w:rPr>
  </w:style>
  <w:style w:type="character" w:customStyle="1" w:styleId="WW8Num76z0">
    <w:name w:val="WW8Num76z0"/>
    <w:rsid w:val="00BC43A2"/>
    <w:rPr>
      <w:rFonts w:ascii="Symbol" w:hAnsi="Symbol" w:hint="default"/>
    </w:rPr>
  </w:style>
  <w:style w:type="character" w:customStyle="1" w:styleId="WW8Num78z0">
    <w:name w:val="WW8Num78z0"/>
    <w:rsid w:val="00BC43A2"/>
    <w:rPr>
      <w:rFonts w:ascii="Symbol" w:hAnsi="Symbol" w:hint="default"/>
    </w:rPr>
  </w:style>
  <w:style w:type="character" w:customStyle="1" w:styleId="WW-Absatz-Standardschriftart1">
    <w:name w:val="WW-Absatz-Standardschriftart1"/>
    <w:rsid w:val="00BC43A2"/>
  </w:style>
  <w:style w:type="character" w:customStyle="1" w:styleId="WW8Num3z1">
    <w:name w:val="WW8Num3z1"/>
    <w:rsid w:val="00BC43A2"/>
    <w:rPr>
      <w:rFonts w:ascii="Courier New" w:hAnsi="Courier New" w:cs="Courier New" w:hint="default"/>
    </w:rPr>
  </w:style>
  <w:style w:type="character" w:customStyle="1" w:styleId="WW8Num3z2">
    <w:name w:val="WW8Num3z2"/>
    <w:rsid w:val="00BC43A2"/>
    <w:rPr>
      <w:rFonts w:ascii="Wingdings" w:hAnsi="Wingdings" w:hint="default"/>
    </w:rPr>
  </w:style>
  <w:style w:type="character" w:customStyle="1" w:styleId="WW8Num14z1">
    <w:name w:val="WW8Num14z1"/>
    <w:rsid w:val="00BC43A2"/>
    <w:rPr>
      <w:rFonts w:ascii="Courier New" w:hAnsi="Courier New" w:cs="Courier New" w:hint="default"/>
    </w:rPr>
  </w:style>
  <w:style w:type="character" w:customStyle="1" w:styleId="WW8Num14z2">
    <w:name w:val="WW8Num14z2"/>
    <w:rsid w:val="00BC43A2"/>
    <w:rPr>
      <w:rFonts w:ascii="Wingdings" w:hAnsi="Wingdings" w:hint="default"/>
    </w:rPr>
  </w:style>
  <w:style w:type="character" w:customStyle="1" w:styleId="WW8Num17z1">
    <w:name w:val="WW8Num17z1"/>
    <w:rsid w:val="00BC43A2"/>
    <w:rPr>
      <w:rFonts w:ascii="Courier New" w:hAnsi="Courier New" w:cs="Courier New" w:hint="default"/>
    </w:rPr>
  </w:style>
  <w:style w:type="character" w:customStyle="1" w:styleId="WW8Num17z2">
    <w:name w:val="WW8Num17z2"/>
    <w:rsid w:val="00BC43A2"/>
    <w:rPr>
      <w:rFonts w:ascii="Wingdings" w:hAnsi="Wingdings" w:hint="default"/>
    </w:rPr>
  </w:style>
  <w:style w:type="character" w:customStyle="1" w:styleId="WW8Num17z3">
    <w:name w:val="WW8Num17z3"/>
    <w:rsid w:val="00BC43A2"/>
    <w:rPr>
      <w:rFonts w:ascii="Symbol" w:hAnsi="Symbol" w:hint="default"/>
    </w:rPr>
  </w:style>
  <w:style w:type="character" w:customStyle="1" w:styleId="WW8Num21z1">
    <w:name w:val="WW8Num21z1"/>
    <w:rsid w:val="00BC43A2"/>
    <w:rPr>
      <w:rFonts w:ascii="Courier New" w:hAnsi="Courier New" w:cs="Courier New" w:hint="default"/>
    </w:rPr>
  </w:style>
  <w:style w:type="character" w:customStyle="1" w:styleId="WW8Num21z2">
    <w:name w:val="WW8Num21z2"/>
    <w:rsid w:val="00BC43A2"/>
    <w:rPr>
      <w:rFonts w:ascii="Wingdings" w:hAnsi="Wingdings" w:hint="default"/>
    </w:rPr>
  </w:style>
  <w:style w:type="character" w:customStyle="1" w:styleId="WW8Num21z3">
    <w:name w:val="WW8Num21z3"/>
    <w:rsid w:val="00BC43A2"/>
    <w:rPr>
      <w:rFonts w:ascii="Symbol" w:hAnsi="Symbol" w:hint="default"/>
    </w:rPr>
  </w:style>
  <w:style w:type="character" w:customStyle="1" w:styleId="WW8Num24z1">
    <w:name w:val="WW8Num24z1"/>
    <w:rsid w:val="00BC43A2"/>
    <w:rPr>
      <w:rFonts w:ascii="Courier New" w:hAnsi="Courier New" w:cs="Courier New" w:hint="default"/>
    </w:rPr>
  </w:style>
  <w:style w:type="character" w:customStyle="1" w:styleId="WW8Num24z2">
    <w:name w:val="WW8Num24z2"/>
    <w:rsid w:val="00BC43A2"/>
    <w:rPr>
      <w:rFonts w:ascii="Wingdings" w:hAnsi="Wingdings" w:hint="default"/>
    </w:rPr>
  </w:style>
  <w:style w:type="character" w:customStyle="1" w:styleId="WW8Num26z1">
    <w:name w:val="WW8Num26z1"/>
    <w:rsid w:val="00BC43A2"/>
    <w:rPr>
      <w:rFonts w:ascii="Courier New" w:hAnsi="Courier New" w:cs="Courier New" w:hint="default"/>
    </w:rPr>
  </w:style>
  <w:style w:type="character" w:customStyle="1" w:styleId="WW8Num26z2">
    <w:name w:val="WW8Num26z2"/>
    <w:rsid w:val="00BC43A2"/>
    <w:rPr>
      <w:rFonts w:ascii="Wingdings" w:hAnsi="Wingdings" w:hint="default"/>
    </w:rPr>
  </w:style>
  <w:style w:type="character" w:customStyle="1" w:styleId="WW8Num29z2">
    <w:name w:val="WW8Num29z2"/>
    <w:rsid w:val="00BC43A2"/>
    <w:rPr>
      <w:rFonts w:ascii="Wingdings" w:hAnsi="Wingdings" w:hint="default"/>
    </w:rPr>
  </w:style>
  <w:style w:type="character" w:customStyle="1" w:styleId="WW8Num34z2">
    <w:name w:val="WW8Num34z2"/>
    <w:rsid w:val="00BC43A2"/>
    <w:rPr>
      <w:rFonts w:ascii="Wingdings" w:hAnsi="Wingdings" w:hint="default"/>
    </w:rPr>
  </w:style>
  <w:style w:type="character" w:customStyle="1" w:styleId="WW8Num37z2">
    <w:name w:val="WW8Num37z2"/>
    <w:rsid w:val="00BC43A2"/>
    <w:rPr>
      <w:rFonts w:ascii="Wingdings" w:hAnsi="Wingdings" w:hint="default"/>
    </w:rPr>
  </w:style>
  <w:style w:type="character" w:customStyle="1" w:styleId="WW8Num40z1">
    <w:name w:val="WW8Num40z1"/>
    <w:rsid w:val="00BC43A2"/>
    <w:rPr>
      <w:rFonts w:ascii="Symbol" w:hAnsi="Symbol" w:hint="default"/>
    </w:rPr>
  </w:style>
  <w:style w:type="character" w:customStyle="1" w:styleId="WW8Num44z2">
    <w:name w:val="WW8Num44z2"/>
    <w:rsid w:val="00BC43A2"/>
    <w:rPr>
      <w:rFonts w:ascii="Wingdings" w:hAnsi="Wingdings" w:hint="default"/>
    </w:rPr>
  </w:style>
  <w:style w:type="character" w:customStyle="1" w:styleId="WW8Num44z3">
    <w:name w:val="WW8Num44z3"/>
    <w:rsid w:val="00BC43A2"/>
    <w:rPr>
      <w:rFonts w:ascii="Symbol" w:hAnsi="Symbol" w:hint="default"/>
    </w:rPr>
  </w:style>
  <w:style w:type="character" w:customStyle="1" w:styleId="WW8Num46z2">
    <w:name w:val="WW8Num46z2"/>
    <w:rsid w:val="00BC43A2"/>
    <w:rPr>
      <w:rFonts w:ascii="Wingdings" w:hAnsi="Wingdings" w:hint="default"/>
    </w:rPr>
  </w:style>
  <w:style w:type="character" w:customStyle="1" w:styleId="WW8Num47z1">
    <w:name w:val="WW8Num47z1"/>
    <w:rsid w:val="00BC43A2"/>
    <w:rPr>
      <w:sz w:val="24"/>
      <w:szCs w:val="24"/>
    </w:rPr>
  </w:style>
  <w:style w:type="character" w:customStyle="1" w:styleId="WW8Num50z1">
    <w:name w:val="WW8Num50z1"/>
    <w:rsid w:val="00BC43A2"/>
    <w:rPr>
      <w:rFonts w:ascii="Courier New" w:hAnsi="Courier New" w:cs="Courier New" w:hint="default"/>
    </w:rPr>
  </w:style>
  <w:style w:type="character" w:customStyle="1" w:styleId="WW8Num50z2">
    <w:name w:val="WW8Num50z2"/>
    <w:rsid w:val="00BC43A2"/>
    <w:rPr>
      <w:rFonts w:ascii="Wingdings" w:hAnsi="Wingdings" w:hint="default"/>
    </w:rPr>
  </w:style>
  <w:style w:type="character" w:customStyle="1" w:styleId="WW8Num55z1">
    <w:name w:val="WW8Num55z1"/>
    <w:rsid w:val="00BC43A2"/>
    <w:rPr>
      <w:rFonts w:ascii="Courier New" w:hAnsi="Courier New" w:cs="Courier New" w:hint="default"/>
    </w:rPr>
  </w:style>
  <w:style w:type="character" w:customStyle="1" w:styleId="WW8Num55z2">
    <w:name w:val="WW8Num55z2"/>
    <w:rsid w:val="00BC43A2"/>
    <w:rPr>
      <w:rFonts w:ascii="Wingdings" w:hAnsi="Wingdings" w:hint="default"/>
    </w:rPr>
  </w:style>
  <w:style w:type="character" w:customStyle="1" w:styleId="WW8Num58z0">
    <w:name w:val="WW8Num58z0"/>
    <w:rsid w:val="00BC43A2"/>
    <w:rPr>
      <w:rFonts w:ascii="Symbol" w:hAnsi="Symbol" w:hint="default"/>
    </w:rPr>
  </w:style>
  <w:style w:type="character" w:customStyle="1" w:styleId="WW8Num58z1">
    <w:name w:val="WW8Num58z1"/>
    <w:rsid w:val="00BC43A2"/>
    <w:rPr>
      <w:rFonts w:ascii="Courier New" w:hAnsi="Courier New" w:cs="Courier New" w:hint="default"/>
    </w:rPr>
  </w:style>
  <w:style w:type="character" w:customStyle="1" w:styleId="WW8Num58z2">
    <w:name w:val="WW8Num58z2"/>
    <w:rsid w:val="00BC43A2"/>
    <w:rPr>
      <w:rFonts w:ascii="Wingdings" w:hAnsi="Wingdings" w:hint="default"/>
    </w:rPr>
  </w:style>
  <w:style w:type="character" w:customStyle="1" w:styleId="WW8Num60z1">
    <w:name w:val="WW8Num60z1"/>
    <w:rsid w:val="00BC43A2"/>
    <w:rPr>
      <w:rFonts w:ascii="Courier New" w:hAnsi="Courier New" w:cs="Courier New" w:hint="default"/>
    </w:rPr>
  </w:style>
  <w:style w:type="character" w:customStyle="1" w:styleId="WW8Num60z2">
    <w:name w:val="WW8Num60z2"/>
    <w:rsid w:val="00BC43A2"/>
    <w:rPr>
      <w:rFonts w:ascii="Wingdings" w:hAnsi="Wingdings" w:hint="default"/>
    </w:rPr>
  </w:style>
  <w:style w:type="character" w:customStyle="1" w:styleId="WW8Num66z1">
    <w:name w:val="WW8Num66z1"/>
    <w:rsid w:val="00BC43A2"/>
    <w:rPr>
      <w:rFonts w:ascii="Courier New" w:hAnsi="Courier New" w:cs="Courier New" w:hint="default"/>
    </w:rPr>
  </w:style>
  <w:style w:type="character" w:customStyle="1" w:styleId="WW8Num66z2">
    <w:name w:val="WW8Num66z2"/>
    <w:rsid w:val="00BC43A2"/>
    <w:rPr>
      <w:rFonts w:ascii="Wingdings" w:hAnsi="Wingdings" w:hint="default"/>
    </w:rPr>
  </w:style>
  <w:style w:type="character" w:customStyle="1" w:styleId="WW8Num72z0">
    <w:name w:val="WW8Num72z0"/>
    <w:rsid w:val="00BC43A2"/>
    <w:rPr>
      <w:rFonts w:ascii="Symbol" w:hAnsi="Symbol" w:hint="default"/>
    </w:rPr>
  </w:style>
  <w:style w:type="character" w:customStyle="1" w:styleId="WW8Num72z1">
    <w:name w:val="WW8Num72z1"/>
    <w:rsid w:val="00BC43A2"/>
    <w:rPr>
      <w:rFonts w:ascii="Courier New" w:hAnsi="Courier New" w:cs="Courier New" w:hint="default"/>
    </w:rPr>
  </w:style>
  <w:style w:type="character" w:customStyle="1" w:styleId="WW8Num72z2">
    <w:name w:val="WW8Num72z2"/>
    <w:rsid w:val="00BC43A2"/>
    <w:rPr>
      <w:rFonts w:ascii="Wingdings" w:hAnsi="Wingdings" w:hint="default"/>
    </w:rPr>
  </w:style>
  <w:style w:type="character" w:customStyle="1" w:styleId="WW8Num77z0">
    <w:name w:val="WW8Num77z0"/>
    <w:rsid w:val="00BC43A2"/>
    <w:rPr>
      <w:rFonts w:ascii="Symbol" w:hAnsi="Symbol" w:hint="default"/>
    </w:rPr>
  </w:style>
  <w:style w:type="character" w:customStyle="1" w:styleId="WW8Num77z1">
    <w:name w:val="WW8Num77z1"/>
    <w:rsid w:val="00BC43A2"/>
    <w:rPr>
      <w:rFonts w:ascii="Courier New" w:hAnsi="Courier New" w:cs="Courier New" w:hint="default"/>
    </w:rPr>
  </w:style>
  <w:style w:type="character" w:customStyle="1" w:styleId="WW8Num77z2">
    <w:name w:val="WW8Num77z2"/>
    <w:rsid w:val="00BC43A2"/>
    <w:rPr>
      <w:rFonts w:ascii="Wingdings" w:hAnsi="Wingdings" w:hint="default"/>
    </w:rPr>
  </w:style>
  <w:style w:type="character" w:customStyle="1" w:styleId="WW8Num79z0">
    <w:name w:val="WW8Num79z0"/>
    <w:rsid w:val="00BC43A2"/>
    <w:rPr>
      <w:rFonts w:ascii="Symbol" w:hAnsi="Symbol" w:hint="default"/>
    </w:rPr>
  </w:style>
  <w:style w:type="character" w:customStyle="1" w:styleId="WW8Num79z1">
    <w:name w:val="WW8Num79z1"/>
    <w:rsid w:val="00BC43A2"/>
    <w:rPr>
      <w:rFonts w:ascii="Courier New" w:hAnsi="Courier New" w:cs="Courier New" w:hint="default"/>
    </w:rPr>
  </w:style>
  <w:style w:type="character" w:customStyle="1" w:styleId="WW8Num79z2">
    <w:name w:val="WW8Num79z2"/>
    <w:rsid w:val="00BC43A2"/>
    <w:rPr>
      <w:rFonts w:ascii="Wingdings" w:hAnsi="Wingdings" w:hint="default"/>
    </w:rPr>
  </w:style>
  <w:style w:type="character" w:customStyle="1" w:styleId="150">
    <w:name w:val="Знак15 Знак"/>
    <w:rsid w:val="00BC43A2"/>
    <w:rPr>
      <w:rFonts w:ascii="Arial" w:hAnsi="Arial" w:cs="Arial" w:hint="default"/>
      <w:b/>
      <w:bCs/>
      <w:sz w:val="26"/>
      <w:szCs w:val="26"/>
      <w:lang w:val="ru-RU" w:eastAsia="ar-SA" w:bidi="ar-SA"/>
    </w:rPr>
  </w:style>
  <w:style w:type="character" w:customStyle="1" w:styleId="1b">
    <w:name w:val="Основной текст с отступом Знак1 Знак"/>
    <w:rsid w:val="00BC43A2"/>
    <w:rPr>
      <w:sz w:val="28"/>
      <w:szCs w:val="24"/>
      <w:lang w:val="ru-RU" w:eastAsia="ar-SA" w:bidi="ar-SA"/>
    </w:rPr>
  </w:style>
  <w:style w:type="character" w:customStyle="1" w:styleId="32">
    <w:name w:val="Знак3 Знак"/>
    <w:rsid w:val="00BC43A2"/>
    <w:rPr>
      <w:sz w:val="24"/>
      <w:szCs w:val="24"/>
      <w:lang w:val="ru-RU" w:eastAsia="ar-SA" w:bidi="ar-SA"/>
    </w:rPr>
  </w:style>
  <w:style w:type="character" w:customStyle="1" w:styleId="180">
    <w:name w:val="Знак Знак18"/>
    <w:locked/>
    <w:rsid w:val="00BC43A2"/>
    <w:rPr>
      <w:b/>
      <w:bCs w:val="0"/>
      <w:sz w:val="24"/>
      <w:szCs w:val="24"/>
      <w:lang w:val="ru-RU" w:eastAsia="ru-RU" w:bidi="ar-SA"/>
    </w:rPr>
  </w:style>
  <w:style w:type="character" w:customStyle="1" w:styleId="33">
    <w:name w:val="Знак Знак3"/>
    <w:locked/>
    <w:rsid w:val="00BC43A2"/>
    <w:rPr>
      <w:rFonts w:ascii="Cambria" w:hAnsi="Cambria" w:hint="default"/>
      <w:sz w:val="22"/>
      <w:szCs w:val="22"/>
      <w:lang w:val="ru-RU" w:eastAsia="ar-SA" w:bidi="ar-SA"/>
    </w:rPr>
  </w:style>
  <w:style w:type="character" w:customStyle="1" w:styleId="22">
    <w:name w:val="Знак Знак2"/>
    <w:locked/>
    <w:rsid w:val="00BC43A2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4"/>
    <w:rsid w:val="00BC43A2"/>
  </w:style>
  <w:style w:type="table" w:styleId="afc">
    <w:name w:val="Table Grid"/>
    <w:basedOn w:val="a5"/>
    <w:uiPriority w:val="59"/>
    <w:rsid w:val="00BC43A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c">
    <w:name w:val="Сетка таблицы1"/>
    <w:basedOn w:val="a5"/>
    <w:uiPriority w:val="59"/>
    <w:rsid w:val="00BC43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5"/>
    <w:uiPriority w:val="59"/>
    <w:rsid w:val="00BC43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5"/>
    <w:next w:val="afc"/>
    <w:uiPriority w:val="59"/>
    <w:rsid w:val="00BC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block-3c">
    <w:name w:val="block__block-3c"/>
    <w:basedOn w:val="a3"/>
    <w:rsid w:val="0033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CEA99-FF8C-4005-B204-3D4FF4CFE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1690</TotalTime>
  <Pages>29</Pages>
  <Words>8635</Words>
  <Characters>49222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Лера))</cp:lastModifiedBy>
  <cp:revision>41</cp:revision>
  <cp:lastPrinted>2023-12-05T10:15:00Z</cp:lastPrinted>
  <dcterms:created xsi:type="dcterms:W3CDTF">2022-10-18T06:13:00Z</dcterms:created>
  <dcterms:modified xsi:type="dcterms:W3CDTF">2023-12-05T10:39:00Z</dcterms:modified>
</cp:coreProperties>
</file>